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AA" w:rsidRPr="00B10B29" w:rsidRDefault="006639AA" w:rsidP="006639AA">
      <w:pPr>
        <w:jc w:val="center"/>
        <w:rPr>
          <w:rFonts w:ascii="Times New Roman" w:eastAsiaTheme="minorEastAsia" w:hAnsi="Times New Roman" w:cs="Times New Roman"/>
          <w:lang w:eastAsia="ko-KR"/>
        </w:rPr>
      </w:pPr>
      <w:r>
        <w:rPr>
          <w:rFonts w:ascii="Times New Roman" w:eastAsia="Times New Roman" w:hAnsi="Times New Roman" w:cs="Times New Roman"/>
        </w:rPr>
        <w:t>Chaminade University</w:t>
      </w:r>
    </w:p>
    <w:p w:rsidR="006639AA" w:rsidRDefault="00D6462F" w:rsidP="006639AA">
      <w:pPr>
        <w:jc w:val="center"/>
        <w:rPr>
          <w:rFonts w:ascii="Times New Roman" w:eastAsiaTheme="minorEastAsia" w:hAnsi="Times New Roman" w:cs="Times New Roman"/>
          <w:b/>
          <w:bCs/>
          <w:lang w:eastAsia="ko-KR"/>
        </w:rPr>
      </w:pPr>
      <w:r>
        <w:rPr>
          <w:rFonts w:ascii="Times New Roman" w:eastAsia="Times New Roman" w:hAnsi="Times New Roman" w:cs="Times New Roman"/>
          <w:b/>
          <w:bCs/>
        </w:rPr>
        <w:t>English 2</w:t>
      </w:r>
      <w:r>
        <w:rPr>
          <w:rFonts w:ascii="Times New Roman" w:eastAsiaTheme="minorEastAsia" w:hAnsi="Times New Roman" w:cs="Times New Roman" w:hint="eastAsia"/>
          <w:b/>
          <w:bCs/>
          <w:lang w:eastAsia="ko-KR"/>
        </w:rPr>
        <w:t>56</w:t>
      </w:r>
      <w:r>
        <w:rPr>
          <w:rFonts w:ascii="Times New Roman" w:eastAsia="Times New Roman" w:hAnsi="Times New Roman" w:cs="Times New Roman"/>
          <w:b/>
          <w:bCs/>
        </w:rPr>
        <w:t>-</w:t>
      </w:r>
      <w:r w:rsidR="00D230CD">
        <w:rPr>
          <w:rFonts w:ascii="Times New Roman" w:eastAsiaTheme="minorEastAsia" w:hAnsi="Times New Roman" w:cs="Times New Roman" w:hint="eastAsia"/>
          <w:b/>
          <w:bCs/>
          <w:lang w:eastAsia="ko-KR"/>
        </w:rPr>
        <w:t>02</w:t>
      </w:r>
      <w:r>
        <w:rPr>
          <w:rFonts w:ascii="Times New Roman" w:eastAsia="Times New Roman" w:hAnsi="Times New Roman" w:cs="Times New Roman"/>
          <w:b/>
          <w:bCs/>
        </w:rPr>
        <w:t>-</w:t>
      </w:r>
      <w:proofErr w:type="gramStart"/>
      <w:r w:rsidR="00D230CD">
        <w:rPr>
          <w:rFonts w:ascii="Times New Roman" w:eastAsiaTheme="minorEastAsia" w:hAnsi="Times New Roman" w:cs="Times New Roman" w:hint="eastAsia"/>
          <w:b/>
          <w:bCs/>
          <w:lang w:eastAsia="ko-KR"/>
        </w:rPr>
        <w:t>1</w:t>
      </w:r>
      <w:r w:rsidR="006639AA">
        <w:rPr>
          <w:rFonts w:ascii="Times New Roman" w:eastAsia="Times New Roman" w:hAnsi="Times New Roman" w:cs="Times New Roman"/>
          <w:b/>
          <w:bCs/>
        </w:rPr>
        <w:t xml:space="preserve">  </w:t>
      </w:r>
      <w:r>
        <w:rPr>
          <w:rFonts w:ascii="Times New Roman" w:eastAsiaTheme="minorEastAsia" w:hAnsi="Times New Roman" w:cs="Times New Roman" w:hint="eastAsia"/>
          <w:b/>
          <w:bCs/>
          <w:lang w:eastAsia="ko-KR"/>
        </w:rPr>
        <w:t>Poetry</w:t>
      </w:r>
      <w:proofErr w:type="gramEnd"/>
      <w:r>
        <w:rPr>
          <w:rFonts w:ascii="Times New Roman" w:eastAsiaTheme="minorEastAsia" w:hAnsi="Times New Roman" w:cs="Times New Roman" w:hint="eastAsia"/>
          <w:b/>
          <w:bCs/>
          <w:lang w:eastAsia="ko-KR"/>
        </w:rPr>
        <w:t xml:space="preserve"> and Drama</w:t>
      </w:r>
    </w:p>
    <w:p w:rsidR="00B10B29" w:rsidRPr="00B10B29" w:rsidRDefault="00B10B29" w:rsidP="006639AA">
      <w:pPr>
        <w:jc w:val="center"/>
        <w:rPr>
          <w:rFonts w:ascii="Times New Roman" w:eastAsiaTheme="minorEastAsia" w:hAnsi="Times New Roman" w:cs="Times New Roman"/>
          <w:bCs/>
          <w:color w:val="auto"/>
          <w:u w:val="single"/>
          <w:lang w:eastAsia="ko-KR"/>
        </w:rPr>
      </w:pPr>
      <w:r>
        <w:rPr>
          <w:rFonts w:ascii="Times New Roman" w:eastAsiaTheme="minorEastAsia" w:hAnsi="Times New Roman" w:cs="Times New Roman" w:hint="eastAsia"/>
          <w:bCs/>
          <w:u w:val="single"/>
          <w:lang w:eastAsia="ko-KR"/>
        </w:rPr>
        <w:t>Spring 2014</w:t>
      </w:r>
    </w:p>
    <w:p w:rsidR="006639AA" w:rsidRDefault="006639AA" w:rsidP="006639AA">
      <w:pPr>
        <w:jc w:val="center"/>
        <w:rPr>
          <w:rFonts w:ascii="Times New Roman" w:eastAsia="Times New Roman" w:hAnsi="Times New Roman" w:cs="Times New Roman"/>
        </w:rPr>
      </w:pPr>
    </w:p>
    <w:p w:rsidR="006639AA" w:rsidRPr="00B10B29" w:rsidRDefault="00B10B29" w:rsidP="000F00AB">
      <w:pPr>
        <w:pStyle w:val="FreeForm"/>
        <w:rPr>
          <w:rFonts w:ascii="Times New Roman" w:hAnsi="Times New Roman"/>
          <w:sz w:val="22"/>
        </w:rPr>
      </w:pPr>
      <w:r w:rsidRPr="00B10B29">
        <w:rPr>
          <w:rFonts w:ascii="Times New Roman" w:hAnsi="Times New Roman"/>
          <w:b/>
          <w:sz w:val="22"/>
        </w:rPr>
        <w:t>Meeting Times:</w:t>
      </w:r>
      <w:r>
        <w:rPr>
          <w:rFonts w:ascii="Times New Roman" w:hAnsi="Times New Roman"/>
          <w:sz w:val="22"/>
        </w:rPr>
        <w:t xml:space="preserve">  </w:t>
      </w:r>
      <w:r>
        <w:rPr>
          <w:rFonts w:ascii="Times New Roman" w:eastAsiaTheme="minorEastAsia" w:hAnsi="Times New Roman" w:hint="eastAsia"/>
          <w:sz w:val="22"/>
        </w:rPr>
        <w:t>M/W/F</w:t>
      </w:r>
      <w:r w:rsidR="00F71FB1">
        <w:rPr>
          <w:rFonts w:ascii="Times New Roman" w:hAnsi="Times New Roman"/>
          <w:sz w:val="22"/>
        </w:rPr>
        <w:t xml:space="preserve"> </w:t>
      </w:r>
      <w:r w:rsidR="00F71FB1">
        <w:rPr>
          <w:rFonts w:ascii="Times New Roman" w:eastAsiaTheme="minorEastAsia" w:hAnsi="Times New Roman" w:hint="eastAsia"/>
          <w:sz w:val="22"/>
        </w:rPr>
        <w:t>1:30</w:t>
      </w:r>
      <w:r w:rsidR="006639AA">
        <w:rPr>
          <w:rFonts w:ascii="Times New Roman" w:hAnsi="Times New Roman"/>
          <w:sz w:val="22"/>
        </w:rPr>
        <w:t xml:space="preserve"> – 2:20 pm</w:t>
      </w:r>
      <w:r>
        <w:rPr>
          <w:rFonts w:ascii="Times New Roman" w:eastAsiaTheme="minorEastAsia" w:hAnsi="Times New Roman" w:hint="eastAsia"/>
          <w:sz w:val="22"/>
        </w:rPr>
        <w:tab/>
      </w:r>
      <w:r>
        <w:rPr>
          <w:rFonts w:ascii="Times New Roman" w:eastAsiaTheme="minorEastAsia" w:hAnsi="Times New Roman" w:hint="eastAsia"/>
          <w:sz w:val="22"/>
        </w:rPr>
        <w:tab/>
      </w:r>
      <w:r w:rsidRPr="00B10B29">
        <w:rPr>
          <w:rFonts w:ascii="Times New Roman" w:hAnsi="Times New Roman"/>
          <w:b/>
          <w:sz w:val="22"/>
        </w:rPr>
        <w:t>Location:</w:t>
      </w:r>
      <w:r>
        <w:rPr>
          <w:rFonts w:ascii="Times New Roman" w:hAnsi="Times New Roman"/>
          <w:sz w:val="22"/>
        </w:rPr>
        <w:t xml:space="preserve">  Henry Hall 2</w:t>
      </w:r>
      <w:r>
        <w:rPr>
          <w:rFonts w:ascii="Times New Roman" w:eastAsiaTheme="minorEastAsia" w:hAnsi="Times New Roman" w:hint="eastAsia"/>
          <w:sz w:val="22"/>
        </w:rPr>
        <w:t>02</w:t>
      </w:r>
    </w:p>
    <w:p w:rsidR="00B10B29" w:rsidRPr="00B10B29" w:rsidRDefault="006639AA" w:rsidP="000F00AB">
      <w:pPr>
        <w:pStyle w:val="FreeForm"/>
        <w:rPr>
          <w:rFonts w:ascii="Times New Roman" w:eastAsiaTheme="minorEastAsia" w:hAnsi="Times New Roman"/>
          <w:sz w:val="22"/>
        </w:rPr>
      </w:pPr>
      <w:r w:rsidRPr="00B10B29">
        <w:rPr>
          <w:rFonts w:ascii="Times New Roman" w:hAnsi="Times New Roman"/>
          <w:b/>
          <w:sz w:val="22"/>
        </w:rPr>
        <w:t>Instructor:</w:t>
      </w:r>
      <w:r>
        <w:rPr>
          <w:rFonts w:ascii="Times New Roman" w:hAnsi="Times New Roman"/>
          <w:sz w:val="22"/>
        </w:rPr>
        <w:t xml:space="preserve"> </w:t>
      </w:r>
      <w:r w:rsidR="00B10B29">
        <w:rPr>
          <w:rFonts w:ascii="Times New Roman" w:eastAsiaTheme="minorEastAsia" w:hAnsi="Times New Roman" w:hint="eastAsia"/>
          <w:sz w:val="22"/>
        </w:rPr>
        <w:t xml:space="preserve">Dr. </w:t>
      </w:r>
      <w:r>
        <w:rPr>
          <w:rFonts w:ascii="Times New Roman" w:hAnsi="Times New Roman"/>
          <w:sz w:val="22"/>
        </w:rPr>
        <w:t>Brooke</w:t>
      </w:r>
      <w:r w:rsidR="00B10B29">
        <w:rPr>
          <w:rFonts w:ascii="Times New Roman" w:hAnsi="Times New Roman"/>
          <w:sz w:val="22"/>
        </w:rPr>
        <w:t xml:space="preserve"> </w:t>
      </w:r>
      <w:r>
        <w:rPr>
          <w:rFonts w:ascii="Times New Roman" w:hAnsi="Times New Roman"/>
          <w:sz w:val="22"/>
        </w:rPr>
        <w:t>Carlson</w:t>
      </w:r>
      <w:r w:rsidR="00B10B29">
        <w:rPr>
          <w:rFonts w:ascii="Times New Roman" w:eastAsiaTheme="minorEastAsia" w:hAnsi="Times New Roman" w:hint="eastAsia"/>
          <w:sz w:val="22"/>
        </w:rPr>
        <w:tab/>
      </w:r>
      <w:r w:rsidR="00B10B29">
        <w:rPr>
          <w:rFonts w:ascii="Times New Roman" w:eastAsiaTheme="minorEastAsia" w:hAnsi="Times New Roman" w:hint="eastAsia"/>
          <w:sz w:val="22"/>
        </w:rPr>
        <w:tab/>
      </w:r>
      <w:r w:rsidR="00B10B29">
        <w:rPr>
          <w:rFonts w:ascii="Times New Roman" w:eastAsiaTheme="minorEastAsia" w:hAnsi="Times New Roman" w:hint="eastAsia"/>
          <w:sz w:val="22"/>
        </w:rPr>
        <w:tab/>
      </w:r>
      <w:r w:rsidR="00B10B29">
        <w:rPr>
          <w:rFonts w:ascii="Times New Roman" w:eastAsiaTheme="minorEastAsia" w:hAnsi="Times New Roman" w:hint="eastAsia"/>
          <w:sz w:val="22"/>
        </w:rPr>
        <w:tab/>
      </w:r>
      <w:r w:rsidR="00B10B29" w:rsidRPr="00B10B29">
        <w:rPr>
          <w:rFonts w:ascii="Times New Roman" w:hAnsi="Times New Roman"/>
          <w:b/>
          <w:sz w:val="22"/>
        </w:rPr>
        <w:t>Email:</w:t>
      </w:r>
      <w:r w:rsidR="00B10B29">
        <w:rPr>
          <w:rFonts w:ascii="Times New Roman" w:hAnsi="Times New Roman"/>
          <w:sz w:val="22"/>
        </w:rPr>
        <w:t xml:space="preserve">  </w:t>
      </w:r>
      <w:r w:rsidR="00B10B29" w:rsidRPr="00B10B29">
        <w:rPr>
          <w:rFonts w:ascii="Times New Roman" w:hAnsi="Times New Roman"/>
          <w:sz w:val="22"/>
        </w:rPr>
        <w:t>brooke.carlson@chaminade.ed</w:t>
      </w:r>
      <w:r w:rsidR="00B10B29">
        <w:rPr>
          <w:rFonts w:ascii="Times New Roman" w:eastAsiaTheme="minorEastAsia" w:hAnsi="Times New Roman" w:hint="eastAsia"/>
          <w:sz w:val="22"/>
        </w:rPr>
        <w:t>u</w:t>
      </w:r>
    </w:p>
    <w:p w:rsidR="006639AA" w:rsidRPr="00B10B29" w:rsidRDefault="006639AA" w:rsidP="000F00AB">
      <w:pPr>
        <w:pStyle w:val="FreeForm"/>
        <w:rPr>
          <w:rFonts w:ascii="Times New Roman" w:hAnsi="Times New Roman"/>
          <w:sz w:val="22"/>
        </w:rPr>
      </w:pPr>
      <w:r w:rsidRPr="00B10B29">
        <w:rPr>
          <w:rFonts w:ascii="Times New Roman" w:hAnsi="Times New Roman"/>
          <w:b/>
          <w:sz w:val="22"/>
        </w:rPr>
        <w:t>Office location:</w:t>
      </w:r>
      <w:r>
        <w:rPr>
          <w:rFonts w:ascii="Times New Roman" w:hAnsi="Times New Roman"/>
          <w:sz w:val="22"/>
        </w:rPr>
        <w:t xml:space="preserve">  Henry Hall</w:t>
      </w:r>
      <w:r w:rsidR="00405F33">
        <w:rPr>
          <w:rFonts w:ascii="Times New Roman" w:hAnsi="Times New Roman"/>
          <w:sz w:val="22"/>
        </w:rPr>
        <w:t xml:space="preserve"> 206 C</w:t>
      </w:r>
      <w:r w:rsidR="00B10B29">
        <w:rPr>
          <w:rFonts w:ascii="Times New Roman" w:eastAsiaTheme="minorEastAsia" w:hAnsi="Times New Roman" w:hint="eastAsia"/>
          <w:sz w:val="22"/>
        </w:rPr>
        <w:tab/>
      </w:r>
      <w:r w:rsidR="00B10B29">
        <w:rPr>
          <w:rFonts w:ascii="Times New Roman" w:eastAsiaTheme="minorEastAsia" w:hAnsi="Times New Roman" w:hint="eastAsia"/>
          <w:sz w:val="22"/>
        </w:rPr>
        <w:tab/>
      </w:r>
      <w:r w:rsidR="00B10B29">
        <w:rPr>
          <w:rFonts w:ascii="Times New Roman" w:eastAsiaTheme="minorEastAsia" w:hAnsi="Times New Roman" w:hint="eastAsia"/>
          <w:sz w:val="22"/>
        </w:rPr>
        <w:tab/>
      </w:r>
      <w:r w:rsidR="00B10B29" w:rsidRPr="00B10B29">
        <w:rPr>
          <w:rFonts w:ascii="Times New Roman" w:hAnsi="Times New Roman"/>
          <w:b/>
          <w:sz w:val="22"/>
        </w:rPr>
        <w:t>Office phone:</w:t>
      </w:r>
      <w:r w:rsidR="00B10B29">
        <w:rPr>
          <w:rFonts w:ascii="Times New Roman" w:hAnsi="Times New Roman"/>
          <w:sz w:val="22"/>
        </w:rPr>
        <w:t xml:space="preserve">  739</w:t>
      </w:r>
      <w:r w:rsidR="00B10B29">
        <w:rPr>
          <w:rFonts w:ascii="Times New Roman" w:eastAsiaTheme="minorEastAsia" w:hAnsi="Times New Roman" w:hint="eastAsia"/>
          <w:sz w:val="22"/>
        </w:rPr>
        <w:t xml:space="preserve"> </w:t>
      </w:r>
      <w:r w:rsidR="00B10B29">
        <w:rPr>
          <w:rFonts w:ascii="Times New Roman" w:hAnsi="Times New Roman"/>
          <w:sz w:val="22"/>
        </w:rPr>
        <w:t>-</w:t>
      </w:r>
      <w:r w:rsidR="00B10B29">
        <w:rPr>
          <w:rFonts w:ascii="Times New Roman" w:eastAsiaTheme="minorEastAsia" w:hAnsi="Times New Roman" w:hint="eastAsia"/>
          <w:sz w:val="22"/>
        </w:rPr>
        <w:t xml:space="preserve"> 7439</w:t>
      </w:r>
    </w:p>
    <w:p w:rsidR="006639AA" w:rsidRPr="00B10B29" w:rsidRDefault="00405F33" w:rsidP="00B10B29">
      <w:pPr>
        <w:pStyle w:val="FreeForm"/>
        <w:rPr>
          <w:rFonts w:ascii="Times New Roman" w:hAnsi="Times New Roman"/>
          <w:sz w:val="22"/>
        </w:rPr>
      </w:pPr>
      <w:r w:rsidRPr="00B10B29">
        <w:rPr>
          <w:rFonts w:ascii="Times New Roman" w:hAnsi="Times New Roman"/>
          <w:b/>
          <w:sz w:val="22"/>
        </w:rPr>
        <w:t>Office hours:</w:t>
      </w:r>
      <w:r w:rsidR="00B10B29">
        <w:rPr>
          <w:rFonts w:ascii="Times New Roman" w:hAnsi="Times New Roman"/>
          <w:sz w:val="22"/>
        </w:rPr>
        <w:t xml:space="preserve"> </w:t>
      </w:r>
      <w:r w:rsidR="00B10B29">
        <w:rPr>
          <w:rFonts w:ascii="Times New Roman" w:eastAsiaTheme="minorEastAsia" w:hAnsi="Times New Roman" w:hint="eastAsia"/>
          <w:sz w:val="22"/>
        </w:rPr>
        <w:t>T/</w:t>
      </w:r>
      <w:proofErr w:type="spellStart"/>
      <w:r w:rsidR="00B10B29">
        <w:rPr>
          <w:rFonts w:ascii="Times New Roman" w:eastAsiaTheme="minorEastAsia" w:hAnsi="Times New Roman" w:hint="eastAsia"/>
          <w:sz w:val="22"/>
        </w:rPr>
        <w:t>Th</w:t>
      </w:r>
      <w:proofErr w:type="spellEnd"/>
      <w:r w:rsidR="00B10B29">
        <w:rPr>
          <w:rFonts w:ascii="Times New Roman" w:hAnsi="Times New Roman"/>
          <w:sz w:val="22"/>
        </w:rPr>
        <w:t xml:space="preserve"> </w:t>
      </w:r>
      <w:r>
        <w:rPr>
          <w:rFonts w:ascii="Times New Roman" w:hAnsi="Times New Roman"/>
          <w:sz w:val="22"/>
        </w:rPr>
        <w:t>1</w:t>
      </w:r>
      <w:r w:rsidR="00B10B29">
        <w:rPr>
          <w:rFonts w:ascii="Times New Roman" w:eastAsiaTheme="minorEastAsia" w:hAnsi="Times New Roman" w:hint="eastAsia"/>
          <w:sz w:val="22"/>
        </w:rPr>
        <w:t>0</w:t>
      </w:r>
      <w:r w:rsidR="006639AA">
        <w:rPr>
          <w:rFonts w:ascii="Times New Roman" w:hAnsi="Times New Roman"/>
          <w:sz w:val="22"/>
        </w:rPr>
        <w:t xml:space="preserve"> am – 12</w:t>
      </w:r>
      <w:r w:rsidR="00B10B29">
        <w:rPr>
          <w:rFonts w:ascii="Times New Roman" w:eastAsiaTheme="minorEastAsia" w:hAnsi="Times New Roman" w:hint="eastAsia"/>
          <w:sz w:val="22"/>
        </w:rPr>
        <w:t xml:space="preserve"> </w:t>
      </w:r>
      <w:r w:rsidR="00B10B29">
        <w:rPr>
          <w:rFonts w:ascii="Times New Roman" w:hAnsi="Times New Roman"/>
          <w:sz w:val="22"/>
        </w:rPr>
        <w:t>pm</w:t>
      </w:r>
      <w:r w:rsidR="006639AA">
        <w:rPr>
          <w:rFonts w:ascii="Times New Roman" w:hAnsi="Times New Roman"/>
          <w:sz w:val="22"/>
        </w:rPr>
        <w:t>; and by appointment</w:t>
      </w:r>
      <w:r w:rsidR="00F71FB1">
        <w:rPr>
          <w:rFonts w:ascii="Times New Roman" w:eastAsia="Times New Roman" w:hAnsi="Times New Roman"/>
        </w:rPr>
        <w:tab/>
      </w:r>
    </w:p>
    <w:p w:rsidR="00F71FB1" w:rsidRDefault="00F71FB1" w:rsidP="006639AA">
      <w:pPr>
        <w:rPr>
          <w:rFonts w:ascii="Times New Roman" w:eastAsiaTheme="minorEastAsia" w:hAnsi="Times New Roman" w:cs="Times New Roman"/>
          <w:lang w:eastAsia="ko-KR"/>
        </w:rPr>
      </w:pPr>
    </w:p>
    <w:p w:rsidR="00D46221" w:rsidRDefault="00D46221" w:rsidP="006639AA">
      <w:pPr>
        <w:rPr>
          <w:rFonts w:ascii="Times New Roman" w:eastAsiaTheme="minorEastAsia" w:hAnsi="Times New Roman" w:cs="Times New Roman"/>
          <w:lang w:eastAsia="ko-KR"/>
        </w:rPr>
      </w:pPr>
    </w:p>
    <w:p w:rsidR="00D46221" w:rsidRPr="00081C07" w:rsidRDefault="00D46221" w:rsidP="00D46221">
      <w:pPr>
        <w:jc w:val="center"/>
        <w:rPr>
          <w:rFonts w:ascii="Times New Roman" w:eastAsiaTheme="minorEastAsia" w:hAnsi="Times New Roman" w:cs="Times New Roman"/>
          <w:lang w:eastAsia="ko-KR"/>
        </w:rPr>
      </w:pPr>
      <w:r w:rsidRPr="00081C07">
        <w:rPr>
          <w:rFonts w:ascii="Times New Roman" w:eastAsiaTheme="minorEastAsia" w:hAnsi="Times New Roman" w:cs="Times New Roman"/>
          <w:lang w:eastAsia="ko-KR"/>
        </w:rPr>
        <w:t>Give joy in return for joy,</w:t>
      </w:r>
    </w:p>
    <w:p w:rsidR="00D46221" w:rsidRPr="00081C07" w:rsidRDefault="00D46221" w:rsidP="00D46221">
      <w:pPr>
        <w:jc w:val="center"/>
        <w:rPr>
          <w:rFonts w:ascii="Times New Roman" w:eastAsiaTheme="minorEastAsia" w:hAnsi="Times New Roman" w:cs="Times New Roman"/>
          <w:lang w:eastAsia="ko-KR"/>
        </w:rPr>
      </w:pPr>
      <w:proofErr w:type="gramStart"/>
      <w:r>
        <w:rPr>
          <w:rFonts w:ascii="Times New Roman" w:eastAsiaTheme="minorEastAsia" w:hAnsi="Times New Roman" w:cs="Times New Roman" w:hint="eastAsia"/>
          <w:lang w:eastAsia="ko-KR"/>
        </w:rPr>
        <w:t>one</w:t>
      </w:r>
      <w:proofErr w:type="gramEnd"/>
      <w:r w:rsidRPr="00081C07">
        <w:rPr>
          <w:rFonts w:ascii="Times New Roman" w:eastAsiaTheme="minorEastAsia" w:hAnsi="Times New Roman" w:cs="Times New Roman"/>
          <w:lang w:eastAsia="ko-KR"/>
        </w:rPr>
        <w:t xml:space="preserve"> common will for love,</w:t>
      </w:r>
    </w:p>
    <w:p w:rsidR="00D46221" w:rsidRPr="00081C07" w:rsidRDefault="00D46221" w:rsidP="00D46221">
      <w:pPr>
        <w:jc w:val="center"/>
        <w:rPr>
          <w:rFonts w:ascii="Times New Roman" w:eastAsiaTheme="minorEastAsia" w:hAnsi="Times New Roman" w:cs="Times New Roman"/>
          <w:lang w:eastAsia="ko-KR"/>
        </w:rPr>
      </w:pPr>
      <w:proofErr w:type="gramStart"/>
      <w:r>
        <w:rPr>
          <w:rFonts w:ascii="Times New Roman" w:eastAsiaTheme="minorEastAsia" w:hAnsi="Times New Roman" w:cs="Times New Roman" w:hint="eastAsia"/>
          <w:lang w:eastAsia="ko-KR"/>
        </w:rPr>
        <w:t>a</w:t>
      </w:r>
      <w:r w:rsidRPr="00081C07">
        <w:rPr>
          <w:rFonts w:ascii="Times New Roman" w:eastAsiaTheme="minorEastAsia" w:hAnsi="Times New Roman" w:cs="Times New Roman"/>
          <w:lang w:eastAsia="ko-KR"/>
        </w:rPr>
        <w:t>nd</w:t>
      </w:r>
      <w:proofErr w:type="gramEnd"/>
      <w:r w:rsidRPr="00081C07">
        <w:rPr>
          <w:rFonts w:ascii="Times New Roman" w:eastAsiaTheme="minorEastAsia" w:hAnsi="Times New Roman" w:cs="Times New Roman"/>
          <w:lang w:eastAsia="ko-KR"/>
        </w:rPr>
        <w:t xml:space="preserve"> hate with one strong heart:</w:t>
      </w:r>
    </w:p>
    <w:p w:rsidR="00D46221" w:rsidRPr="00081C07" w:rsidRDefault="00D46221" w:rsidP="00D46221">
      <w:pPr>
        <w:jc w:val="center"/>
        <w:rPr>
          <w:rFonts w:ascii="Times New Roman" w:eastAsiaTheme="minorEastAsia" w:hAnsi="Times New Roman" w:cs="Times New Roman"/>
          <w:lang w:eastAsia="ko-KR"/>
        </w:rPr>
      </w:pPr>
      <w:proofErr w:type="gramStart"/>
      <w:r>
        <w:rPr>
          <w:rFonts w:ascii="Times New Roman" w:eastAsiaTheme="minorEastAsia" w:hAnsi="Times New Roman" w:cs="Times New Roman" w:hint="eastAsia"/>
          <w:lang w:eastAsia="ko-KR"/>
        </w:rPr>
        <w:t>s</w:t>
      </w:r>
      <w:r w:rsidRPr="00081C07">
        <w:rPr>
          <w:rFonts w:ascii="Times New Roman" w:eastAsiaTheme="minorEastAsia" w:hAnsi="Times New Roman" w:cs="Times New Roman"/>
          <w:lang w:eastAsia="ko-KR"/>
        </w:rPr>
        <w:t>uch</w:t>
      </w:r>
      <w:proofErr w:type="gramEnd"/>
      <w:r w:rsidRPr="00081C07">
        <w:rPr>
          <w:rFonts w:ascii="Times New Roman" w:eastAsiaTheme="minorEastAsia" w:hAnsi="Times New Roman" w:cs="Times New Roman"/>
          <w:lang w:eastAsia="ko-KR"/>
        </w:rPr>
        <w:t xml:space="preserve"> a uni</w:t>
      </w:r>
      <w:r>
        <w:rPr>
          <w:rFonts w:ascii="Times New Roman" w:eastAsiaTheme="minorEastAsia" w:hAnsi="Times New Roman" w:cs="Times New Roman"/>
          <w:lang w:eastAsia="ko-KR"/>
        </w:rPr>
        <w:t>on heals a thousand ills of man</w:t>
      </w:r>
      <w:r>
        <w:rPr>
          <w:rFonts w:ascii="Times New Roman" w:eastAsiaTheme="minorEastAsia" w:hAnsi="Times New Roman" w:cs="Times New Roman" w:hint="eastAsia"/>
          <w:lang w:eastAsia="ko-KR"/>
        </w:rPr>
        <w:t xml:space="preserve"> (</w:t>
      </w:r>
      <w:r w:rsidRPr="00081C07">
        <w:rPr>
          <w:rFonts w:ascii="Times New Roman" w:eastAsiaTheme="minorEastAsia" w:hAnsi="Times New Roman" w:cs="Times New Roman" w:hint="eastAsia"/>
          <w:i/>
          <w:lang w:eastAsia="ko-KR"/>
        </w:rPr>
        <w:t xml:space="preserve">The </w:t>
      </w:r>
      <w:proofErr w:type="spellStart"/>
      <w:r w:rsidRPr="00081C07">
        <w:rPr>
          <w:rFonts w:ascii="Times New Roman" w:eastAsiaTheme="minorEastAsia" w:hAnsi="Times New Roman" w:cs="Times New Roman" w:hint="eastAsia"/>
          <w:i/>
          <w:lang w:eastAsia="ko-KR"/>
        </w:rPr>
        <w:t>Eumenides</w:t>
      </w:r>
      <w:proofErr w:type="spellEnd"/>
      <w:r>
        <w:rPr>
          <w:rFonts w:ascii="Times New Roman" w:eastAsiaTheme="minorEastAsia" w:hAnsi="Times New Roman" w:cs="Times New Roman" w:hint="eastAsia"/>
          <w:lang w:eastAsia="ko-KR"/>
        </w:rPr>
        <w:t>, 993-6).</w:t>
      </w:r>
    </w:p>
    <w:p w:rsidR="00D46221" w:rsidRPr="00F71FB1" w:rsidRDefault="00D46221" w:rsidP="006639AA">
      <w:pPr>
        <w:rPr>
          <w:rFonts w:ascii="Times New Roman" w:eastAsiaTheme="minorEastAsia" w:hAnsi="Times New Roman" w:cs="Times New Roman"/>
          <w:lang w:eastAsia="ko-KR"/>
        </w:rPr>
      </w:pPr>
    </w:p>
    <w:p w:rsidR="002A749A" w:rsidRPr="00F71FB1" w:rsidRDefault="006639AA">
      <w:pPr>
        <w:jc w:val="center"/>
        <w:rPr>
          <w:rFonts w:ascii="Times New Roman" w:eastAsiaTheme="minorEastAsia" w:hAnsi="Times New Roman" w:cs="Times New Roman"/>
          <w:lang w:eastAsia="ko-KR"/>
        </w:rPr>
      </w:pPr>
      <w:r>
        <w:rPr>
          <w:rFonts w:ascii="Times New Roman" w:eastAsia="Times New Roman" w:hAnsi="Times New Roman" w:cs="Times New Roman"/>
        </w:rPr>
        <w:t>Syllabus</w:t>
      </w: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Course Description</w:t>
      </w:r>
    </w:p>
    <w:p w:rsidR="002A749A" w:rsidRDefault="00EF35C2" w:rsidP="006F5CD2">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Where do we come from?  Our families play an instrumental role in our development.  Indeed, the idea of the </w:t>
      </w:r>
      <w:r>
        <w:rPr>
          <w:rFonts w:ascii="Times New Roman" w:eastAsiaTheme="minorEastAsia" w:hAnsi="Times New Roman" w:cs="Times New Roman"/>
          <w:lang w:eastAsia="ko-KR"/>
        </w:rPr>
        <w:t>individual</w:t>
      </w:r>
      <w:r>
        <w:rPr>
          <w:rFonts w:ascii="Times New Roman" w:eastAsiaTheme="minorEastAsia" w:hAnsi="Times New Roman" w:cs="Times New Roman" w:hint="eastAsia"/>
          <w:lang w:eastAsia="ko-KR"/>
        </w:rPr>
        <w:t xml:space="preserve">, apart from </w:t>
      </w:r>
      <w:r>
        <w:rPr>
          <w:rFonts w:ascii="Times New Roman" w:eastAsiaTheme="minorEastAsia" w:hAnsi="Times New Roman" w:cs="Times New Roman"/>
          <w:lang w:eastAsia="ko-KR"/>
        </w:rPr>
        <w:t>the</w:t>
      </w:r>
      <w:r>
        <w:rPr>
          <w:rFonts w:ascii="Times New Roman" w:eastAsiaTheme="minorEastAsia" w:hAnsi="Times New Roman" w:cs="Times New Roman" w:hint="eastAsia"/>
          <w:lang w:eastAsia="ko-KR"/>
        </w:rPr>
        <w:t xml:space="preserve"> family, challenges notions of family as a continual process, as something permanent.  How old is the idea that the </w:t>
      </w:r>
      <w:r>
        <w:rPr>
          <w:rFonts w:ascii="Times New Roman" w:eastAsiaTheme="minorEastAsia" w:hAnsi="Times New Roman" w:cs="Times New Roman"/>
          <w:lang w:eastAsia="ko-KR"/>
        </w:rPr>
        <w:t>individual</w:t>
      </w:r>
      <w:r>
        <w:rPr>
          <w:rFonts w:ascii="Times New Roman" w:eastAsiaTheme="minorEastAsia" w:hAnsi="Times New Roman" w:cs="Times New Roman" w:hint="eastAsia"/>
          <w:lang w:eastAsia="ko-KR"/>
        </w:rPr>
        <w:t xml:space="preserve"> can strike out on her own, separate from her family, and thus do as she pleases?  </w:t>
      </w:r>
      <w:r w:rsidR="00C6296B">
        <w:rPr>
          <w:rFonts w:ascii="Times New Roman" w:eastAsiaTheme="minorEastAsia" w:hAnsi="Times New Roman" w:cs="Times New Roman" w:hint="eastAsia"/>
          <w:lang w:eastAsia="ko-KR"/>
        </w:rPr>
        <w:t xml:space="preserve">Families teach children how to be in the world, and </w:t>
      </w:r>
      <w:r w:rsidR="00C6296B">
        <w:rPr>
          <w:rFonts w:ascii="Times New Roman" w:eastAsiaTheme="minorEastAsia" w:hAnsi="Times New Roman" w:cs="Times New Roman"/>
          <w:lang w:eastAsia="ko-KR"/>
        </w:rPr>
        <w:t>particularly</w:t>
      </w:r>
      <w:r w:rsidR="00C6296B">
        <w:rPr>
          <w:rFonts w:ascii="Times New Roman" w:eastAsiaTheme="minorEastAsia" w:hAnsi="Times New Roman" w:cs="Times New Roman" w:hint="eastAsia"/>
          <w:lang w:eastAsia="ko-KR"/>
        </w:rPr>
        <w:t>, how to be in that world immediatel</w:t>
      </w:r>
      <w:r w:rsidR="0004538F">
        <w:rPr>
          <w:rFonts w:ascii="Times New Roman" w:eastAsiaTheme="minorEastAsia" w:hAnsi="Times New Roman" w:cs="Times New Roman" w:hint="eastAsia"/>
          <w:lang w:eastAsia="ko-KR"/>
        </w:rPr>
        <w:t>y surrounding them; t</w:t>
      </w:r>
      <w:r w:rsidR="00C6296B">
        <w:rPr>
          <w:rFonts w:ascii="Times New Roman" w:eastAsiaTheme="minorEastAsia" w:hAnsi="Times New Roman" w:cs="Times New Roman" w:hint="eastAsia"/>
          <w:lang w:eastAsia="ko-KR"/>
        </w:rPr>
        <w:t xml:space="preserve">hese teachings make up culture.  </w:t>
      </w:r>
      <w:r w:rsidR="0004538F">
        <w:rPr>
          <w:rFonts w:ascii="Times New Roman" w:eastAsiaTheme="minorEastAsia" w:hAnsi="Times New Roman" w:cs="Times New Roman" w:hint="eastAsia"/>
          <w:lang w:eastAsia="ko-KR"/>
        </w:rPr>
        <w:t xml:space="preserve">Groups of families comprise communities, cities, and then nation.  So at what point does the larger culture of community, or nation, come into conflict with the family?  Similarly, when does </w:t>
      </w:r>
      <w:r w:rsidR="00F71FB1">
        <w:rPr>
          <w:rFonts w:ascii="Times New Roman" w:eastAsiaTheme="minorEastAsia" w:hAnsi="Times New Roman" w:cs="Times New Roman" w:hint="eastAsia"/>
          <w:lang w:eastAsia="ko-KR"/>
        </w:rPr>
        <w:t>(</w:t>
      </w:r>
      <w:r w:rsidR="0004538F">
        <w:rPr>
          <w:rFonts w:ascii="Times New Roman" w:eastAsiaTheme="minorEastAsia" w:hAnsi="Times New Roman" w:cs="Times New Roman" w:hint="eastAsia"/>
          <w:lang w:eastAsia="ko-KR"/>
        </w:rPr>
        <w:t>Western</w:t>
      </w:r>
      <w:r w:rsidR="00F71FB1">
        <w:rPr>
          <w:rFonts w:ascii="Times New Roman" w:eastAsiaTheme="minorEastAsia" w:hAnsi="Times New Roman" w:cs="Times New Roman" w:hint="eastAsia"/>
          <w:lang w:eastAsia="ko-KR"/>
        </w:rPr>
        <w:t>)</w:t>
      </w:r>
      <w:r w:rsidR="0004538F">
        <w:rPr>
          <w:rFonts w:ascii="Times New Roman" w:eastAsiaTheme="minorEastAsia" w:hAnsi="Times New Roman" w:cs="Times New Roman" w:hint="eastAsia"/>
          <w:lang w:eastAsia="ko-KR"/>
        </w:rPr>
        <w:t xml:space="preserve"> c</w:t>
      </w:r>
      <w:r>
        <w:rPr>
          <w:rFonts w:ascii="Times New Roman" w:eastAsiaTheme="minorEastAsia" w:hAnsi="Times New Roman" w:cs="Times New Roman" w:hint="eastAsia"/>
          <w:lang w:eastAsia="ko-KR"/>
        </w:rPr>
        <w:t>ulture begin to move away from the family model as center?  To what extent has individu</w:t>
      </w:r>
      <w:r w:rsidR="0004538F">
        <w:rPr>
          <w:rFonts w:ascii="Times New Roman" w:eastAsiaTheme="minorEastAsia" w:hAnsi="Times New Roman" w:cs="Times New Roman" w:hint="eastAsia"/>
          <w:lang w:eastAsia="ko-KR"/>
        </w:rPr>
        <w:t xml:space="preserve">alism always already been there?  </w:t>
      </w:r>
      <w:r>
        <w:rPr>
          <w:rFonts w:ascii="Times New Roman" w:eastAsiaTheme="minorEastAsia" w:hAnsi="Times New Roman" w:cs="Times New Roman" w:hint="eastAsia"/>
          <w:lang w:eastAsia="ko-KR"/>
        </w:rPr>
        <w:t>In what manner</w:t>
      </w:r>
      <w:r w:rsidR="00C6296B">
        <w:rPr>
          <w:rFonts w:ascii="Times New Roman" w:eastAsiaTheme="minorEastAsia" w:hAnsi="Times New Roman" w:cs="Times New Roman" w:hint="eastAsia"/>
          <w:lang w:eastAsia="ko-KR"/>
        </w:rPr>
        <w:t xml:space="preserve"> do we see culture clash with, or even in, </w:t>
      </w:r>
      <w:r>
        <w:rPr>
          <w:rFonts w:ascii="Times New Roman" w:eastAsiaTheme="minorEastAsia" w:hAnsi="Times New Roman" w:cs="Times New Roman" w:hint="eastAsia"/>
          <w:lang w:eastAsia="ko-KR"/>
        </w:rPr>
        <w:t xml:space="preserve">society?  </w:t>
      </w:r>
    </w:p>
    <w:p w:rsidR="00B72732" w:rsidRDefault="00B72732" w:rsidP="006F5CD2">
      <w:pPr>
        <w:rPr>
          <w:rFonts w:ascii="Times New Roman" w:eastAsiaTheme="minorEastAsia" w:hAnsi="Times New Roman" w:cs="Times New Roman"/>
          <w:lang w:eastAsia="ko-KR"/>
        </w:rPr>
      </w:pPr>
    </w:p>
    <w:p w:rsidR="0004538F" w:rsidRPr="006F5CD2" w:rsidRDefault="0004538F" w:rsidP="006F5CD2">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Aeschylus ends the </w:t>
      </w:r>
      <w:r w:rsidRPr="00B532B2">
        <w:rPr>
          <w:rFonts w:ascii="Times New Roman" w:eastAsiaTheme="minorEastAsia" w:hAnsi="Times New Roman" w:cs="Times New Roman" w:hint="eastAsia"/>
          <w:i/>
          <w:lang w:eastAsia="ko-KR"/>
        </w:rPr>
        <w:t>Oresteia</w:t>
      </w:r>
      <w:r>
        <w:rPr>
          <w:rFonts w:ascii="Times New Roman" w:eastAsiaTheme="minorEastAsia" w:hAnsi="Times New Roman" w:cs="Times New Roman" w:hint="eastAsia"/>
          <w:lang w:eastAsia="ko-KR"/>
        </w:rPr>
        <w:t xml:space="preserve"> by moving away from tragedy</w:t>
      </w:r>
      <w:r w:rsidR="007329B2">
        <w:rPr>
          <w:rFonts w:ascii="Times New Roman" w:eastAsiaTheme="minorEastAsia" w:hAnsi="Times New Roman" w:cs="Times New Roman" w:hint="eastAsia"/>
          <w:lang w:eastAsia="ko-KR"/>
        </w:rPr>
        <w:t>,</w:t>
      </w:r>
      <w:r>
        <w:rPr>
          <w:rFonts w:ascii="Times New Roman" w:eastAsiaTheme="minorEastAsia" w:hAnsi="Times New Roman" w:cs="Times New Roman" w:hint="eastAsia"/>
          <w:lang w:eastAsia="ko-KR"/>
        </w:rPr>
        <w:t xml:space="preserve"> and bringing the curse of the House of Atreus to an end in </w:t>
      </w:r>
      <w:r w:rsidRPr="0004538F">
        <w:rPr>
          <w:rFonts w:ascii="Times New Roman" w:eastAsiaTheme="minorEastAsia" w:hAnsi="Times New Roman" w:cs="Times New Roman" w:hint="eastAsia"/>
          <w:i/>
          <w:lang w:eastAsia="ko-KR"/>
        </w:rPr>
        <w:t xml:space="preserve">The </w:t>
      </w:r>
      <w:proofErr w:type="spellStart"/>
      <w:r w:rsidRPr="0004538F">
        <w:rPr>
          <w:rFonts w:ascii="Times New Roman" w:eastAsiaTheme="minorEastAsia" w:hAnsi="Times New Roman" w:cs="Times New Roman" w:hint="eastAsia"/>
          <w:i/>
          <w:lang w:eastAsia="ko-KR"/>
        </w:rPr>
        <w:t>Eumenides</w:t>
      </w:r>
      <w:proofErr w:type="spellEnd"/>
      <w:r>
        <w:rPr>
          <w:rFonts w:ascii="Times New Roman" w:eastAsiaTheme="minorEastAsia" w:hAnsi="Times New Roman" w:cs="Times New Roman" w:hint="eastAsia"/>
          <w:lang w:eastAsia="ko-KR"/>
        </w:rPr>
        <w:t xml:space="preserve">.  </w:t>
      </w:r>
      <w:r w:rsidR="00376FE8">
        <w:rPr>
          <w:rFonts w:ascii="Times New Roman" w:eastAsiaTheme="minorEastAsia" w:hAnsi="Times New Roman" w:cs="Times New Roman" w:hint="eastAsia"/>
          <w:lang w:eastAsia="ko-KR"/>
        </w:rPr>
        <w:t>Generically, then, we</w:t>
      </w:r>
      <w:r w:rsidR="00376FE8">
        <w:rPr>
          <w:rFonts w:ascii="Times New Roman" w:eastAsiaTheme="minorEastAsia" w:hAnsi="Times New Roman" w:cs="Times New Roman"/>
          <w:lang w:eastAsia="ko-KR"/>
        </w:rPr>
        <w:t xml:space="preserve"> will begin not with tragedy, but in comedy. </w:t>
      </w:r>
      <w:r w:rsidR="00376FE8">
        <w:rPr>
          <w:rFonts w:ascii="Times New Roman" w:eastAsiaTheme="minorEastAsia" w:hAnsi="Times New Roman" w:cs="Times New Roman" w:hint="eastAsia"/>
          <w:lang w:eastAsia="ko-KR"/>
        </w:rPr>
        <w:t xml:space="preserve"> </w:t>
      </w:r>
      <w:r>
        <w:rPr>
          <w:rFonts w:ascii="Times New Roman" w:eastAsiaTheme="minorEastAsia" w:hAnsi="Times New Roman" w:cs="Times New Roman" w:hint="eastAsia"/>
          <w:lang w:eastAsia="ko-KR"/>
        </w:rPr>
        <w:t>Shakespear</w:t>
      </w:r>
      <w:r w:rsidR="007329B2">
        <w:rPr>
          <w:rFonts w:ascii="Times New Roman" w:eastAsiaTheme="minorEastAsia" w:hAnsi="Times New Roman" w:cs="Times New Roman" w:hint="eastAsia"/>
          <w:lang w:eastAsia="ko-KR"/>
        </w:rPr>
        <w:t>e, some 1,400 ye</w:t>
      </w:r>
      <w:bookmarkStart w:id="0" w:name="_GoBack"/>
      <w:bookmarkEnd w:id="0"/>
      <w:r w:rsidR="007329B2">
        <w:rPr>
          <w:rFonts w:ascii="Times New Roman" w:eastAsiaTheme="minorEastAsia" w:hAnsi="Times New Roman" w:cs="Times New Roman" w:hint="eastAsia"/>
          <w:lang w:eastAsia="ko-KR"/>
        </w:rPr>
        <w:t>ars later, uses</w:t>
      </w:r>
      <w:r>
        <w:rPr>
          <w:rFonts w:ascii="Times New Roman" w:eastAsiaTheme="minorEastAsia" w:hAnsi="Times New Roman" w:cs="Times New Roman"/>
          <w:lang w:eastAsia="ko-KR"/>
        </w:rPr>
        <w:t xml:space="preserve"> pastoral comedy as a means to explore the family in opposition to</w:t>
      </w:r>
      <w:r>
        <w:rPr>
          <w:rFonts w:ascii="Times New Roman" w:eastAsiaTheme="minorEastAsia" w:hAnsi="Times New Roman" w:cs="Times New Roman" w:hint="eastAsia"/>
          <w:lang w:eastAsia="ko-KR"/>
        </w:rPr>
        <w:t xml:space="preserve"> </w:t>
      </w:r>
      <w:r>
        <w:rPr>
          <w:rFonts w:ascii="Times New Roman" w:eastAsiaTheme="minorEastAsia" w:hAnsi="Times New Roman" w:cs="Times New Roman"/>
          <w:lang w:eastAsia="ko-KR"/>
        </w:rPr>
        <w:t>authority</w:t>
      </w:r>
      <w:r>
        <w:rPr>
          <w:rFonts w:ascii="Times New Roman" w:eastAsiaTheme="minorEastAsia" w:hAnsi="Times New Roman" w:cs="Times New Roman" w:hint="eastAsia"/>
          <w:lang w:eastAsia="ko-KR"/>
        </w:rPr>
        <w:t xml:space="preserve">.  John Milton, in that same early modern period, returns </w:t>
      </w:r>
      <w:r>
        <w:rPr>
          <w:rFonts w:ascii="Times New Roman" w:eastAsiaTheme="minorEastAsia" w:hAnsi="Times New Roman" w:cs="Times New Roman"/>
          <w:lang w:eastAsia="ko-KR"/>
        </w:rPr>
        <w:t>the</w:t>
      </w:r>
      <w:r>
        <w:rPr>
          <w:rFonts w:ascii="Times New Roman" w:eastAsiaTheme="minorEastAsia" w:hAnsi="Times New Roman" w:cs="Times New Roman" w:hint="eastAsia"/>
          <w:lang w:eastAsia="ko-KR"/>
        </w:rPr>
        <w:t xml:space="preserve"> genre of poetry to </w:t>
      </w:r>
      <w:r>
        <w:rPr>
          <w:rFonts w:ascii="Times New Roman" w:eastAsiaTheme="minorEastAsia" w:hAnsi="Times New Roman" w:cs="Times New Roman"/>
          <w:lang w:eastAsia="ko-KR"/>
        </w:rPr>
        <w:t>the</w:t>
      </w:r>
      <w:r>
        <w:rPr>
          <w:rFonts w:ascii="Times New Roman" w:eastAsiaTheme="minorEastAsia" w:hAnsi="Times New Roman" w:cs="Times New Roman" w:hint="eastAsia"/>
          <w:lang w:eastAsia="ko-KR"/>
        </w:rPr>
        <w:t xml:space="preserve"> classics, with </w:t>
      </w:r>
      <w:r>
        <w:rPr>
          <w:rFonts w:ascii="Times New Roman" w:eastAsiaTheme="minorEastAsia" w:hAnsi="Times New Roman" w:cs="Times New Roman"/>
          <w:lang w:eastAsia="ko-KR"/>
        </w:rPr>
        <w:t>his</w:t>
      </w:r>
      <w:r>
        <w:rPr>
          <w:rFonts w:ascii="Times New Roman" w:eastAsiaTheme="minorEastAsia" w:hAnsi="Times New Roman" w:cs="Times New Roman" w:hint="eastAsia"/>
          <w:lang w:eastAsia="ko-KR"/>
        </w:rPr>
        <w:t xml:space="preserve"> </w:t>
      </w:r>
      <w:r>
        <w:rPr>
          <w:rFonts w:ascii="Times New Roman" w:eastAsiaTheme="minorEastAsia" w:hAnsi="Times New Roman" w:cs="Times New Roman"/>
          <w:lang w:eastAsia="ko-KR"/>
        </w:rPr>
        <w:t>revision</w:t>
      </w:r>
      <w:r>
        <w:rPr>
          <w:rFonts w:ascii="Times New Roman" w:eastAsiaTheme="minorEastAsia" w:hAnsi="Times New Roman" w:cs="Times New Roman" w:hint="eastAsia"/>
          <w:lang w:eastAsia="ko-KR"/>
        </w:rPr>
        <w:t xml:space="preserve"> of the Biblical origin of humanity as sinning souls.</w:t>
      </w:r>
      <w:r w:rsidR="00376FE8">
        <w:rPr>
          <w:rFonts w:ascii="Times New Roman" w:eastAsiaTheme="minorEastAsia" w:hAnsi="Times New Roman" w:cs="Times New Roman" w:hint="eastAsia"/>
          <w:lang w:eastAsia="ko-KR"/>
        </w:rPr>
        <w:t xml:space="preserve">  </w:t>
      </w:r>
      <w:proofErr w:type="gramStart"/>
      <w:r w:rsidR="00376FE8">
        <w:rPr>
          <w:rFonts w:ascii="Times New Roman" w:eastAsiaTheme="minorEastAsia" w:hAnsi="Times New Roman" w:cs="Times New Roman" w:hint="eastAsia"/>
          <w:lang w:eastAsia="ko-KR"/>
        </w:rPr>
        <w:t>Comedy?</w:t>
      </w:r>
      <w:proofErr w:type="gramEnd"/>
      <w:r>
        <w:rPr>
          <w:rFonts w:ascii="Times New Roman" w:eastAsiaTheme="minorEastAsia" w:hAnsi="Times New Roman" w:cs="Times New Roman" w:hint="eastAsia"/>
          <w:lang w:eastAsia="ko-KR"/>
        </w:rPr>
        <w:t xml:space="preserve">  We</w:t>
      </w:r>
      <w:r>
        <w:rPr>
          <w:rFonts w:ascii="Times New Roman" w:eastAsiaTheme="minorEastAsia" w:hAnsi="Times New Roman" w:cs="Times New Roman"/>
          <w:lang w:eastAsia="ko-KR"/>
        </w:rPr>
        <w:t>’</w:t>
      </w:r>
      <w:r>
        <w:rPr>
          <w:rFonts w:ascii="Times New Roman" w:eastAsiaTheme="minorEastAsia" w:hAnsi="Times New Roman" w:cs="Times New Roman" w:hint="eastAsia"/>
          <w:lang w:eastAsia="ko-KR"/>
        </w:rPr>
        <w:t xml:space="preserve">ll explore </w:t>
      </w:r>
      <w:r w:rsidR="007329B2">
        <w:rPr>
          <w:rFonts w:ascii="Times New Roman" w:eastAsiaTheme="minorEastAsia" w:hAnsi="Times New Roman" w:cs="Times New Roman" w:hint="eastAsia"/>
          <w:lang w:eastAsia="ko-KR"/>
        </w:rPr>
        <w:t xml:space="preserve">a wide selection of English, </w:t>
      </w:r>
      <w:r>
        <w:rPr>
          <w:rFonts w:ascii="Times New Roman" w:eastAsiaTheme="minorEastAsia" w:hAnsi="Times New Roman" w:cs="Times New Roman" w:hint="eastAsia"/>
          <w:lang w:eastAsia="ko-KR"/>
        </w:rPr>
        <w:t>American</w:t>
      </w:r>
      <w:r w:rsidR="007329B2">
        <w:rPr>
          <w:rFonts w:ascii="Times New Roman" w:eastAsiaTheme="minorEastAsia" w:hAnsi="Times New Roman" w:cs="Times New Roman" w:hint="eastAsia"/>
          <w:lang w:eastAsia="ko-KR"/>
        </w:rPr>
        <w:t>, and Hawaiian</w:t>
      </w:r>
      <w:r>
        <w:rPr>
          <w:rFonts w:ascii="Times New Roman" w:eastAsiaTheme="minorEastAsia" w:hAnsi="Times New Roman" w:cs="Times New Roman" w:hint="eastAsia"/>
          <w:lang w:eastAsia="ko-KR"/>
        </w:rPr>
        <w:t xml:space="preserve"> poets to bridge the gap between the long eighteenth </w:t>
      </w:r>
      <w:r>
        <w:rPr>
          <w:rFonts w:ascii="Times New Roman" w:eastAsiaTheme="minorEastAsia" w:hAnsi="Times New Roman" w:cs="Times New Roman"/>
          <w:lang w:eastAsia="ko-KR"/>
        </w:rPr>
        <w:t>century</w:t>
      </w:r>
      <w:r>
        <w:rPr>
          <w:rFonts w:ascii="Times New Roman" w:eastAsiaTheme="minorEastAsia" w:hAnsi="Times New Roman" w:cs="Times New Roman" w:hint="eastAsia"/>
          <w:lang w:eastAsia="ko-KR"/>
        </w:rPr>
        <w:t xml:space="preserve"> and the present.</w:t>
      </w:r>
      <w:r w:rsidR="007329B2">
        <w:rPr>
          <w:rFonts w:ascii="Times New Roman" w:eastAsiaTheme="minorEastAsia" w:hAnsi="Times New Roman" w:cs="Times New Roman" w:hint="eastAsia"/>
          <w:lang w:eastAsia="ko-KR"/>
        </w:rPr>
        <w:t xml:space="preserve">  Continuing our study of the family on stage, we will read Edward Albee</w:t>
      </w:r>
      <w:r w:rsidR="007329B2">
        <w:rPr>
          <w:rFonts w:ascii="Times New Roman" w:eastAsiaTheme="minorEastAsia" w:hAnsi="Times New Roman" w:cs="Times New Roman"/>
          <w:lang w:eastAsia="ko-KR"/>
        </w:rPr>
        <w:t>’</w:t>
      </w:r>
      <w:r w:rsidR="007329B2">
        <w:rPr>
          <w:rFonts w:ascii="Times New Roman" w:eastAsiaTheme="minorEastAsia" w:hAnsi="Times New Roman" w:cs="Times New Roman" w:hint="eastAsia"/>
          <w:lang w:eastAsia="ko-KR"/>
        </w:rPr>
        <w:t xml:space="preserve">s </w:t>
      </w:r>
      <w:r w:rsidR="007329B2" w:rsidRPr="007329B2">
        <w:rPr>
          <w:rFonts w:ascii="Times New Roman" w:eastAsiaTheme="minorEastAsia" w:hAnsi="Times New Roman" w:cs="Times New Roman" w:hint="eastAsia"/>
          <w:i/>
          <w:lang w:eastAsia="ko-KR"/>
        </w:rPr>
        <w:t>The American Dream</w:t>
      </w:r>
      <w:r w:rsidR="007329B2">
        <w:rPr>
          <w:rFonts w:ascii="Times New Roman" w:eastAsiaTheme="minorEastAsia" w:hAnsi="Times New Roman" w:cs="Times New Roman" w:hint="eastAsia"/>
          <w:lang w:eastAsia="ko-KR"/>
        </w:rPr>
        <w:t xml:space="preserve"> and </w:t>
      </w:r>
      <w:proofErr w:type="spellStart"/>
      <w:r w:rsidR="007329B2">
        <w:rPr>
          <w:rFonts w:ascii="Times New Roman" w:eastAsiaTheme="minorEastAsia" w:hAnsi="Times New Roman" w:cs="Times New Roman" w:hint="eastAsia"/>
          <w:lang w:eastAsia="ko-KR"/>
        </w:rPr>
        <w:t>Alani</w:t>
      </w:r>
      <w:proofErr w:type="spellEnd"/>
      <w:r w:rsidR="007329B2">
        <w:rPr>
          <w:rFonts w:ascii="Times New Roman" w:eastAsiaTheme="minorEastAsia" w:hAnsi="Times New Roman" w:cs="Times New Roman" w:hint="eastAsia"/>
          <w:lang w:eastAsia="ko-KR"/>
        </w:rPr>
        <w:t xml:space="preserve"> </w:t>
      </w:r>
      <w:proofErr w:type="spellStart"/>
      <w:r w:rsidR="007329B2">
        <w:rPr>
          <w:rFonts w:ascii="Times New Roman" w:eastAsiaTheme="minorEastAsia" w:hAnsi="Times New Roman" w:cs="Times New Roman" w:hint="eastAsia"/>
          <w:lang w:eastAsia="ko-KR"/>
        </w:rPr>
        <w:t>Apio</w:t>
      </w:r>
      <w:r w:rsidR="007329B2">
        <w:rPr>
          <w:rFonts w:ascii="Times New Roman" w:eastAsiaTheme="minorEastAsia" w:hAnsi="Times New Roman" w:cs="Times New Roman"/>
          <w:lang w:eastAsia="ko-KR"/>
        </w:rPr>
        <w:t>’</w:t>
      </w:r>
      <w:r w:rsidR="007329B2">
        <w:rPr>
          <w:rFonts w:ascii="Times New Roman" w:eastAsiaTheme="minorEastAsia" w:hAnsi="Times New Roman" w:cs="Times New Roman" w:hint="eastAsia"/>
          <w:lang w:eastAsia="ko-KR"/>
        </w:rPr>
        <w:t>s</w:t>
      </w:r>
      <w:proofErr w:type="spellEnd"/>
      <w:r w:rsidR="007329B2">
        <w:rPr>
          <w:rFonts w:ascii="Times New Roman" w:eastAsiaTheme="minorEastAsia" w:hAnsi="Times New Roman" w:cs="Times New Roman" w:hint="eastAsia"/>
          <w:lang w:eastAsia="ko-KR"/>
        </w:rPr>
        <w:t xml:space="preserve"> </w:t>
      </w:r>
      <w:proofErr w:type="spellStart"/>
      <w:r w:rsidR="007329B2" w:rsidRPr="007329B2">
        <w:rPr>
          <w:rFonts w:ascii="Times New Roman" w:eastAsiaTheme="minorEastAsia" w:hAnsi="Times New Roman" w:cs="Times New Roman" w:hint="eastAsia"/>
          <w:i/>
          <w:lang w:eastAsia="ko-KR"/>
        </w:rPr>
        <w:t>Kamau</w:t>
      </w:r>
      <w:proofErr w:type="spellEnd"/>
      <w:r w:rsidR="007329B2">
        <w:rPr>
          <w:rFonts w:ascii="Times New Roman" w:eastAsiaTheme="minorEastAsia" w:hAnsi="Times New Roman" w:cs="Times New Roman" w:hint="eastAsia"/>
          <w:lang w:eastAsia="ko-KR"/>
        </w:rPr>
        <w:t xml:space="preserve">.  </w:t>
      </w:r>
      <w:r w:rsidR="00F71FB1">
        <w:rPr>
          <w:rFonts w:ascii="Times New Roman" w:eastAsiaTheme="minorEastAsia" w:hAnsi="Times New Roman" w:cs="Times New Roman" w:hint="eastAsia"/>
          <w:lang w:eastAsia="ko-KR"/>
        </w:rPr>
        <w:t>We</w:t>
      </w:r>
      <w:r w:rsidR="00F71FB1">
        <w:rPr>
          <w:rFonts w:ascii="Times New Roman" w:eastAsiaTheme="minorEastAsia" w:hAnsi="Times New Roman" w:cs="Times New Roman"/>
          <w:lang w:eastAsia="ko-KR"/>
        </w:rPr>
        <w:t>’</w:t>
      </w:r>
      <w:r w:rsidR="00F71FB1">
        <w:rPr>
          <w:rFonts w:ascii="Times New Roman" w:eastAsiaTheme="minorEastAsia" w:hAnsi="Times New Roman" w:cs="Times New Roman" w:hint="eastAsia"/>
          <w:lang w:eastAsia="ko-KR"/>
        </w:rPr>
        <w:t xml:space="preserve">ll also be wrapping up the semester with a smattering of Modern and Post-Modern poets, from both </w:t>
      </w:r>
      <w:r w:rsidR="00F71FB1">
        <w:rPr>
          <w:rFonts w:ascii="Times New Roman" w:eastAsiaTheme="minorEastAsia" w:hAnsi="Times New Roman" w:cs="Times New Roman"/>
          <w:lang w:eastAsia="ko-KR"/>
        </w:rPr>
        <w:t>the</w:t>
      </w:r>
      <w:r w:rsidR="00B72732">
        <w:rPr>
          <w:rFonts w:ascii="Times New Roman" w:eastAsiaTheme="minorEastAsia" w:hAnsi="Times New Roman" w:cs="Times New Roman" w:hint="eastAsia"/>
          <w:lang w:eastAsia="ko-KR"/>
        </w:rPr>
        <w:t xml:space="preserve"> W</w:t>
      </w:r>
      <w:r w:rsidR="00F71FB1">
        <w:rPr>
          <w:rFonts w:ascii="Times New Roman" w:eastAsiaTheme="minorEastAsia" w:hAnsi="Times New Roman" w:cs="Times New Roman" w:hint="eastAsia"/>
          <w:lang w:eastAsia="ko-KR"/>
        </w:rPr>
        <w:t xml:space="preserve">estern and Hawaiian traditions.  </w:t>
      </w:r>
      <w:r w:rsidR="00376FE8">
        <w:rPr>
          <w:rFonts w:ascii="Times New Roman" w:eastAsiaTheme="minorEastAsia" w:hAnsi="Times New Roman" w:cs="Times New Roman" w:hint="eastAsia"/>
          <w:lang w:eastAsia="ko-KR"/>
        </w:rPr>
        <w:t xml:space="preserve">As we finish the semester, we want to keep the notion of genre close:  what is comedy like in the Modern and Post-Modern era?  Does comedy work in poetry?  Or are these poems tragic?  </w:t>
      </w:r>
      <w:r w:rsidR="00F71FB1">
        <w:rPr>
          <w:rFonts w:ascii="Times New Roman" w:eastAsiaTheme="minorEastAsia" w:hAnsi="Times New Roman" w:cs="Times New Roman" w:hint="eastAsia"/>
          <w:lang w:eastAsia="ko-KR"/>
        </w:rPr>
        <w:t xml:space="preserve">In addition, we will be traveling to the </w:t>
      </w:r>
      <w:proofErr w:type="spellStart"/>
      <w:r w:rsidR="00F71FB1">
        <w:rPr>
          <w:rFonts w:ascii="Times New Roman" w:eastAsiaTheme="minorEastAsia" w:hAnsi="Times New Roman" w:cs="Times New Roman" w:hint="eastAsia"/>
          <w:lang w:eastAsia="ko-KR"/>
        </w:rPr>
        <w:t>Manoa</w:t>
      </w:r>
      <w:proofErr w:type="spellEnd"/>
      <w:r w:rsidR="00F71FB1">
        <w:rPr>
          <w:rFonts w:ascii="Times New Roman" w:eastAsiaTheme="minorEastAsia" w:hAnsi="Times New Roman" w:cs="Times New Roman" w:hint="eastAsia"/>
          <w:lang w:eastAsia="ko-KR"/>
        </w:rPr>
        <w:t xml:space="preserve"> Valley Theater</w:t>
      </w:r>
      <w:r w:rsidR="006B571A">
        <w:rPr>
          <w:rFonts w:ascii="Times New Roman" w:eastAsiaTheme="minorEastAsia" w:hAnsi="Times New Roman" w:cs="Times New Roman" w:hint="eastAsia"/>
          <w:lang w:eastAsia="ko-KR"/>
        </w:rPr>
        <w:t xml:space="preserve"> March 16</w:t>
      </w:r>
      <w:r w:rsidR="006B571A" w:rsidRPr="006B571A">
        <w:rPr>
          <w:rFonts w:ascii="Times New Roman" w:eastAsiaTheme="minorEastAsia" w:hAnsi="Times New Roman" w:cs="Times New Roman" w:hint="eastAsia"/>
          <w:vertAlign w:val="superscript"/>
          <w:lang w:eastAsia="ko-KR"/>
        </w:rPr>
        <w:t>th</w:t>
      </w:r>
      <w:r w:rsidR="006B571A">
        <w:rPr>
          <w:rFonts w:ascii="Times New Roman" w:eastAsiaTheme="minorEastAsia" w:hAnsi="Times New Roman" w:cs="Times New Roman" w:hint="eastAsia"/>
          <w:lang w:eastAsia="ko-KR"/>
        </w:rPr>
        <w:t xml:space="preserve"> </w:t>
      </w:r>
      <w:r w:rsidR="00F71FB1">
        <w:rPr>
          <w:rFonts w:ascii="Times New Roman" w:eastAsiaTheme="minorEastAsia" w:hAnsi="Times New Roman" w:cs="Times New Roman" w:hint="eastAsia"/>
          <w:lang w:eastAsia="ko-KR"/>
        </w:rPr>
        <w:t>to see</w:t>
      </w:r>
      <w:r w:rsidR="006B571A">
        <w:rPr>
          <w:rFonts w:ascii="Times New Roman" w:eastAsiaTheme="minorEastAsia" w:hAnsi="Times New Roman" w:cs="Times New Roman" w:hint="eastAsia"/>
          <w:lang w:eastAsia="ko-KR"/>
        </w:rPr>
        <w:t xml:space="preserve"> the musical rock opera</w:t>
      </w:r>
      <w:r w:rsidR="00F71FB1">
        <w:rPr>
          <w:rFonts w:ascii="Times New Roman" w:eastAsiaTheme="minorEastAsia" w:hAnsi="Times New Roman" w:cs="Times New Roman" w:hint="eastAsia"/>
          <w:lang w:eastAsia="ko-KR"/>
        </w:rPr>
        <w:t xml:space="preserve"> </w:t>
      </w:r>
      <w:r w:rsidR="00F71FB1" w:rsidRPr="00F71FB1">
        <w:rPr>
          <w:rFonts w:ascii="Times New Roman" w:eastAsiaTheme="minorEastAsia" w:hAnsi="Times New Roman" w:cs="Times New Roman" w:hint="eastAsia"/>
          <w:i/>
          <w:lang w:eastAsia="ko-KR"/>
        </w:rPr>
        <w:t>Rent</w:t>
      </w:r>
      <w:r w:rsidR="00327463">
        <w:rPr>
          <w:rFonts w:ascii="Times New Roman" w:eastAsiaTheme="minorEastAsia" w:hAnsi="Times New Roman" w:cs="Times New Roman" w:hint="eastAsia"/>
          <w:lang w:eastAsia="ko-KR"/>
        </w:rPr>
        <w:t xml:space="preserve">.  Details to follow. </w:t>
      </w:r>
      <w:r>
        <w:rPr>
          <w:rFonts w:ascii="Times New Roman" w:eastAsiaTheme="minorEastAsia" w:hAnsi="Times New Roman" w:cs="Times New Roman" w:hint="eastAsia"/>
          <w:lang w:eastAsia="ko-KR"/>
        </w:rPr>
        <w:t xml:space="preserve">      </w:t>
      </w:r>
    </w:p>
    <w:p w:rsidR="002A749A" w:rsidRDefault="002A749A">
      <w:pP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Required Texts:</w:t>
      </w:r>
    </w:p>
    <w:p w:rsidR="007F50DC" w:rsidRDefault="007F50DC">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*A digital reader of select Hawaiian poetry and drama will also be provided to the </w:t>
      </w:r>
      <w:r>
        <w:rPr>
          <w:rFonts w:ascii="Times New Roman" w:eastAsiaTheme="minorEastAsia" w:hAnsi="Times New Roman" w:cs="Times New Roman"/>
          <w:lang w:eastAsia="ko-KR"/>
        </w:rPr>
        <w:t>student</w:t>
      </w:r>
      <w:r>
        <w:rPr>
          <w:rFonts w:ascii="Times New Roman" w:eastAsiaTheme="minorEastAsia" w:hAnsi="Times New Roman" w:cs="Times New Roman" w:hint="eastAsia"/>
          <w:lang w:eastAsia="ko-KR"/>
        </w:rPr>
        <w:t xml:space="preserve"> at no cost.*</w:t>
      </w:r>
      <w:r w:rsidR="000E54D9">
        <w:rPr>
          <w:rFonts w:ascii="Times New Roman" w:eastAsiaTheme="minorEastAsia" w:hAnsi="Times New Roman" w:cs="Times New Roman" w:hint="eastAsia"/>
          <w:lang w:eastAsia="ko-KR"/>
        </w:rPr>
        <w:t xml:space="preserve"> </w:t>
      </w:r>
    </w:p>
    <w:p w:rsidR="002A749A" w:rsidRDefault="004F0420">
      <w:pPr>
        <w:rPr>
          <w:rFonts w:ascii="Times New Roman" w:eastAsiaTheme="minorEastAsia" w:hAnsi="Times New Roman" w:cs="Times New Roman"/>
          <w:lang w:eastAsia="ko-KR"/>
        </w:rPr>
      </w:pPr>
      <w:r>
        <w:rPr>
          <w:rFonts w:ascii="Times New Roman" w:eastAsia="Times New Roman" w:hAnsi="Times New Roman" w:cs="Times New Roman"/>
        </w:rPr>
        <w:lastRenderedPageBreak/>
        <w:t>A</w:t>
      </w:r>
      <w:r>
        <w:rPr>
          <w:rFonts w:ascii="Times New Roman" w:eastAsiaTheme="minorEastAsia" w:hAnsi="Times New Roman" w:cs="Times New Roman" w:hint="eastAsia"/>
          <w:lang w:eastAsia="ko-KR"/>
        </w:rPr>
        <w:t>eschylus</w:t>
      </w:r>
      <w:r w:rsidR="002A749A">
        <w:rPr>
          <w:rFonts w:ascii="Times New Roman" w:eastAsia="Times New Roman" w:hAnsi="Times New Roman" w:cs="Times New Roman"/>
        </w:rPr>
        <w:t xml:space="preserve">. </w:t>
      </w:r>
      <w:r>
        <w:rPr>
          <w:rFonts w:ascii="Times New Roman" w:eastAsiaTheme="minorEastAsia" w:hAnsi="Times New Roman" w:cs="Times New Roman" w:hint="eastAsia"/>
          <w:i/>
          <w:iCs/>
          <w:lang w:eastAsia="ko-KR"/>
        </w:rPr>
        <w:t xml:space="preserve">The Oresteia:  Agamemnon, </w:t>
      </w:r>
      <w:proofErr w:type="gramStart"/>
      <w:r>
        <w:rPr>
          <w:rFonts w:ascii="Times New Roman" w:eastAsiaTheme="minorEastAsia" w:hAnsi="Times New Roman" w:cs="Times New Roman" w:hint="eastAsia"/>
          <w:i/>
          <w:iCs/>
          <w:lang w:eastAsia="ko-KR"/>
        </w:rPr>
        <w:t>The</w:t>
      </w:r>
      <w:proofErr w:type="gramEnd"/>
      <w:r>
        <w:rPr>
          <w:rFonts w:ascii="Times New Roman" w:eastAsiaTheme="minorEastAsia" w:hAnsi="Times New Roman" w:cs="Times New Roman" w:hint="eastAsia"/>
          <w:i/>
          <w:iCs/>
          <w:lang w:eastAsia="ko-KR"/>
        </w:rPr>
        <w:t xml:space="preserve"> Libation Bearers, </w:t>
      </w:r>
      <w:r>
        <w:rPr>
          <w:rFonts w:ascii="Times New Roman" w:eastAsiaTheme="minorEastAsia" w:hAnsi="Times New Roman" w:cs="Times New Roman"/>
          <w:i/>
          <w:iCs/>
          <w:lang w:eastAsia="ko-KR"/>
        </w:rPr>
        <w:t>The</w:t>
      </w:r>
      <w:r>
        <w:rPr>
          <w:rFonts w:ascii="Times New Roman" w:eastAsiaTheme="minorEastAsia" w:hAnsi="Times New Roman" w:cs="Times New Roman" w:hint="eastAsia"/>
          <w:i/>
          <w:iCs/>
          <w:lang w:eastAsia="ko-KR"/>
        </w:rPr>
        <w:t xml:space="preserve"> </w:t>
      </w:r>
      <w:proofErr w:type="spellStart"/>
      <w:r>
        <w:rPr>
          <w:rFonts w:ascii="Times New Roman" w:eastAsiaTheme="minorEastAsia" w:hAnsi="Times New Roman" w:cs="Times New Roman" w:hint="eastAsia"/>
          <w:i/>
          <w:iCs/>
          <w:lang w:eastAsia="ko-KR"/>
        </w:rPr>
        <w:t>Eumenides</w:t>
      </w:r>
      <w:proofErr w:type="spellEnd"/>
      <w:r w:rsidR="002A749A">
        <w:rPr>
          <w:rFonts w:ascii="Times New Roman" w:eastAsia="Times New Roman" w:hAnsi="Times New Roman" w:cs="Times New Roman"/>
          <w:i/>
          <w:iCs/>
        </w:rPr>
        <w:t>.</w:t>
      </w:r>
      <w:r>
        <w:rPr>
          <w:rFonts w:ascii="Times New Roman" w:eastAsia="Times New Roman" w:hAnsi="Times New Roman" w:cs="Times New Roman"/>
        </w:rPr>
        <w:t xml:space="preserve"> </w:t>
      </w:r>
      <w:r>
        <w:rPr>
          <w:rFonts w:ascii="Times New Roman" w:eastAsiaTheme="minorEastAsia" w:hAnsi="Times New Roman" w:cs="Times New Roman" w:hint="eastAsia"/>
          <w:lang w:eastAsia="ko-KR"/>
        </w:rPr>
        <w:tab/>
      </w:r>
      <w:r>
        <w:rPr>
          <w:rFonts w:ascii="Times New Roman" w:eastAsia="Times New Roman" w:hAnsi="Times New Roman" w:cs="Times New Roman"/>
        </w:rPr>
        <w:t>Trans.  R</w:t>
      </w:r>
      <w:r>
        <w:rPr>
          <w:rFonts w:ascii="Times New Roman" w:eastAsiaTheme="minorEastAsia" w:hAnsi="Times New Roman" w:cs="Times New Roman" w:hint="eastAsia"/>
          <w:lang w:eastAsia="ko-KR"/>
        </w:rPr>
        <w:t xml:space="preserve">obert </w:t>
      </w:r>
      <w:proofErr w:type="spellStart"/>
      <w:r>
        <w:rPr>
          <w:rFonts w:ascii="Times New Roman" w:eastAsiaTheme="minorEastAsia" w:hAnsi="Times New Roman" w:cs="Times New Roman" w:hint="eastAsia"/>
          <w:lang w:eastAsia="ko-KR"/>
        </w:rPr>
        <w:t>Fagles</w:t>
      </w:r>
      <w:proofErr w:type="spellEnd"/>
      <w:r>
        <w:rPr>
          <w:rFonts w:ascii="Times New Roman" w:eastAsiaTheme="minorEastAsia" w:hAnsi="Times New Roman" w:cs="Times New Roman" w:hint="eastAsia"/>
          <w:lang w:eastAsia="ko-KR"/>
        </w:rPr>
        <w:t xml:space="preserve">.  </w:t>
      </w:r>
      <w:r>
        <w:rPr>
          <w:rFonts w:ascii="Times New Roman" w:eastAsia="Times New Roman" w:hAnsi="Times New Roman" w:cs="Times New Roman"/>
        </w:rPr>
        <w:t>New York: Penguin Books, 196</w:t>
      </w:r>
      <w:r>
        <w:rPr>
          <w:rFonts w:ascii="Times New Roman" w:eastAsiaTheme="minorEastAsia" w:hAnsi="Times New Roman" w:cs="Times New Roman" w:hint="eastAsia"/>
          <w:lang w:eastAsia="ko-KR"/>
        </w:rPr>
        <w:t xml:space="preserve">6.  </w:t>
      </w:r>
      <w:r w:rsidR="000F00AB">
        <w:rPr>
          <w:rFonts w:ascii="Times New Roman" w:eastAsia="Times New Roman" w:hAnsi="Times New Roman" w:cs="Times New Roman"/>
        </w:rPr>
        <w:t>(</w:t>
      </w:r>
      <w:r>
        <w:rPr>
          <w:rFonts w:ascii="Times New Roman" w:eastAsia="Times New Roman" w:hAnsi="Times New Roman" w:cs="Times New Roman"/>
        </w:rPr>
        <w:t>ISBN</w:t>
      </w:r>
      <w:r>
        <w:rPr>
          <w:rFonts w:ascii="Times New Roman" w:eastAsiaTheme="minorEastAsia" w:hAnsi="Times New Roman" w:cs="Times New Roman" w:hint="eastAsia"/>
          <w:lang w:eastAsia="ko-KR"/>
        </w:rPr>
        <w:t xml:space="preserve"> </w:t>
      </w:r>
      <w:r>
        <w:rPr>
          <w:rFonts w:ascii="Times New Roman" w:eastAsia="Times New Roman" w:hAnsi="Times New Roman" w:cs="Times New Roman"/>
        </w:rPr>
        <w:t>978-0-14</w:t>
      </w:r>
      <w:r w:rsidR="002A749A">
        <w:rPr>
          <w:rFonts w:ascii="Times New Roman" w:eastAsia="Times New Roman" w:hAnsi="Times New Roman" w:cs="Times New Roman"/>
        </w:rPr>
        <w:t>-</w:t>
      </w:r>
      <w:r>
        <w:rPr>
          <w:rFonts w:ascii="Times New Roman" w:eastAsiaTheme="minorEastAsia" w:hAnsi="Times New Roman" w:cs="Times New Roman" w:hint="eastAsia"/>
          <w:lang w:eastAsia="ko-KR"/>
        </w:rPr>
        <w:tab/>
        <w:t>0</w:t>
      </w:r>
      <w:r>
        <w:rPr>
          <w:rFonts w:ascii="Times New Roman" w:eastAsia="Times New Roman" w:hAnsi="Times New Roman" w:cs="Times New Roman"/>
        </w:rPr>
        <w:t>44</w:t>
      </w:r>
      <w:r>
        <w:rPr>
          <w:rFonts w:ascii="Times New Roman" w:eastAsiaTheme="minorEastAsia" w:hAnsi="Times New Roman" w:cs="Times New Roman" w:hint="eastAsia"/>
          <w:lang w:eastAsia="ko-KR"/>
        </w:rPr>
        <w:t>333</w:t>
      </w:r>
      <w:r>
        <w:rPr>
          <w:rFonts w:ascii="Times New Roman" w:eastAsia="Times New Roman" w:hAnsi="Times New Roman" w:cs="Times New Roman"/>
        </w:rPr>
        <w:t>-</w:t>
      </w:r>
      <w:r>
        <w:rPr>
          <w:rFonts w:ascii="Times New Roman" w:eastAsiaTheme="minorEastAsia" w:hAnsi="Times New Roman" w:cs="Times New Roman" w:hint="eastAsia"/>
          <w:lang w:eastAsia="ko-KR"/>
        </w:rPr>
        <w:t>2</w:t>
      </w:r>
      <w:r w:rsidR="000F00AB">
        <w:rPr>
          <w:rFonts w:ascii="Times New Roman" w:eastAsia="Times New Roman" w:hAnsi="Times New Roman" w:cs="Times New Roman"/>
        </w:rPr>
        <w:t>)</w:t>
      </w:r>
    </w:p>
    <w:p w:rsidR="007F50DC" w:rsidRDefault="004F042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Albee, Edward.  </w:t>
      </w:r>
      <w:proofErr w:type="gramStart"/>
      <w:r w:rsidRPr="008F05E2">
        <w:rPr>
          <w:rFonts w:ascii="Times New Roman" w:eastAsiaTheme="minorEastAsia" w:hAnsi="Times New Roman" w:cs="Times New Roman" w:hint="eastAsia"/>
          <w:i/>
          <w:lang w:eastAsia="ko-KR"/>
        </w:rPr>
        <w:t>The American Dream.</w:t>
      </w:r>
      <w:proofErr w:type="gramEnd"/>
      <w:r w:rsidR="00EA6958">
        <w:rPr>
          <w:rFonts w:ascii="Times New Roman" w:eastAsiaTheme="minorEastAsia" w:hAnsi="Times New Roman" w:cs="Times New Roman" w:hint="eastAsia"/>
          <w:lang w:eastAsia="ko-KR"/>
        </w:rPr>
        <w:t xml:space="preserve">  Ne</w:t>
      </w:r>
      <w:r w:rsidR="008F05E2">
        <w:rPr>
          <w:rFonts w:ascii="Times New Roman" w:eastAsiaTheme="minorEastAsia" w:hAnsi="Times New Roman" w:cs="Times New Roman" w:hint="eastAsia"/>
          <w:lang w:eastAsia="ko-KR"/>
        </w:rPr>
        <w:t>w York:  T</w:t>
      </w:r>
      <w:r w:rsidR="00EA6958">
        <w:rPr>
          <w:rFonts w:ascii="Times New Roman" w:eastAsiaTheme="minorEastAsia" w:hAnsi="Times New Roman" w:cs="Times New Roman" w:hint="eastAsia"/>
          <w:lang w:eastAsia="ko-KR"/>
        </w:rPr>
        <w:t xml:space="preserve">he Penguin Group, 1997.  (ISBN </w:t>
      </w:r>
      <w:r w:rsidR="00EA6958">
        <w:rPr>
          <w:rFonts w:ascii="Times New Roman" w:eastAsiaTheme="minorEastAsia" w:hAnsi="Times New Roman" w:cs="Times New Roman" w:hint="eastAsia"/>
          <w:lang w:eastAsia="ko-KR"/>
        </w:rPr>
        <w:tab/>
      </w:r>
      <w:r w:rsidR="00EA6958" w:rsidRPr="00EA6958">
        <w:rPr>
          <w:rFonts w:ascii="Times New Roman" w:hAnsi="Times New Roman" w:cs="Times New Roman"/>
          <w:bCs/>
        </w:rPr>
        <w:t>978-0452278899</w:t>
      </w:r>
      <w:r w:rsidR="00EA6958">
        <w:rPr>
          <w:rFonts w:ascii="Times New Roman" w:eastAsiaTheme="minorEastAsia" w:hAnsi="Times New Roman" w:cs="Times New Roman" w:hint="eastAsia"/>
          <w:bCs/>
          <w:lang w:eastAsia="ko-KR"/>
        </w:rPr>
        <w:t>)</w:t>
      </w:r>
      <w:r w:rsidR="00EA6958" w:rsidRPr="00EA6958">
        <w:rPr>
          <w:rFonts w:ascii="Times New Roman" w:eastAsiaTheme="minorEastAsia" w:hAnsi="Times New Roman" w:cs="Times New Roman"/>
          <w:lang w:eastAsia="ko-KR"/>
        </w:rPr>
        <w:t xml:space="preserve"> </w:t>
      </w:r>
      <w:r w:rsidR="00664A37">
        <w:rPr>
          <w:rFonts w:ascii="Times New Roman" w:eastAsiaTheme="minorEastAsia" w:hAnsi="Times New Roman" w:cs="Times New Roman" w:hint="eastAsia"/>
          <w:lang w:eastAsia="ko-KR"/>
        </w:rPr>
        <w:t xml:space="preserve">  </w:t>
      </w:r>
      <w:r>
        <w:rPr>
          <w:rFonts w:ascii="Times New Roman" w:eastAsiaTheme="minorEastAsia" w:hAnsi="Times New Roman" w:cs="Times New Roman" w:hint="eastAsia"/>
          <w:lang w:eastAsia="ko-KR"/>
        </w:rPr>
        <w:t xml:space="preserve">  </w:t>
      </w:r>
    </w:p>
    <w:p w:rsidR="00EA6958" w:rsidRDefault="00EA6958">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Milton, John.  </w:t>
      </w:r>
      <w:r w:rsidRPr="008F05E2">
        <w:rPr>
          <w:rFonts w:ascii="Times New Roman" w:eastAsiaTheme="minorEastAsia" w:hAnsi="Times New Roman" w:cs="Times New Roman" w:hint="eastAsia"/>
          <w:i/>
          <w:lang w:eastAsia="ko-KR"/>
        </w:rPr>
        <w:t>Paradise Lost.</w:t>
      </w:r>
      <w:r>
        <w:rPr>
          <w:rFonts w:ascii="Times New Roman" w:eastAsiaTheme="minorEastAsia" w:hAnsi="Times New Roman" w:cs="Times New Roman" w:hint="eastAsia"/>
          <w:lang w:eastAsia="ko-KR"/>
        </w:rPr>
        <w:t xml:space="preserve">  </w:t>
      </w:r>
      <w:proofErr w:type="gramStart"/>
      <w:r>
        <w:rPr>
          <w:rFonts w:ascii="Times New Roman" w:eastAsiaTheme="minorEastAsia" w:hAnsi="Times New Roman" w:cs="Times New Roman" w:hint="eastAsia"/>
          <w:lang w:eastAsia="ko-KR"/>
        </w:rPr>
        <w:t xml:space="preserve">Ed. Stephen </w:t>
      </w:r>
      <w:proofErr w:type="spellStart"/>
      <w:r>
        <w:rPr>
          <w:rFonts w:ascii="Times New Roman" w:eastAsiaTheme="minorEastAsia" w:hAnsi="Times New Roman" w:cs="Times New Roman" w:hint="eastAsia"/>
          <w:lang w:eastAsia="ko-KR"/>
        </w:rPr>
        <w:t>Orgel</w:t>
      </w:r>
      <w:proofErr w:type="spellEnd"/>
      <w:r w:rsidR="008F05E2">
        <w:rPr>
          <w:rFonts w:ascii="Times New Roman" w:eastAsiaTheme="minorEastAsia" w:hAnsi="Times New Roman" w:cs="Times New Roman" w:hint="eastAsia"/>
          <w:lang w:eastAsia="ko-KR"/>
        </w:rPr>
        <w:t>.</w:t>
      </w:r>
      <w:proofErr w:type="gramEnd"/>
      <w:r w:rsidR="008F05E2">
        <w:rPr>
          <w:rFonts w:ascii="Times New Roman" w:eastAsiaTheme="minorEastAsia" w:hAnsi="Times New Roman" w:cs="Times New Roman" w:hint="eastAsia"/>
          <w:lang w:eastAsia="ko-KR"/>
        </w:rPr>
        <w:t xml:space="preserve">  London:  Oxford University Press, </w:t>
      </w:r>
      <w:r w:rsidR="008F05E2">
        <w:rPr>
          <w:rFonts w:ascii="Times New Roman" w:eastAsiaTheme="minorEastAsia" w:hAnsi="Times New Roman" w:cs="Times New Roman" w:hint="eastAsia"/>
          <w:lang w:eastAsia="ko-KR"/>
        </w:rPr>
        <w:tab/>
        <w:t xml:space="preserve">2008.  (ISBN </w:t>
      </w:r>
      <w:r w:rsidR="008F05E2" w:rsidRPr="008F05E2">
        <w:rPr>
          <w:rFonts w:ascii="Times New Roman" w:hAnsi="Times New Roman" w:cs="Times New Roman"/>
          <w:bCs/>
        </w:rPr>
        <w:t>978-0199535743</w:t>
      </w:r>
      <w:r w:rsidR="008F05E2">
        <w:rPr>
          <w:rFonts w:ascii="Times New Roman" w:eastAsiaTheme="minorEastAsia" w:hAnsi="Times New Roman" w:cs="Times New Roman" w:hint="eastAsia"/>
          <w:lang w:eastAsia="ko-KR"/>
        </w:rPr>
        <w:t>)</w:t>
      </w:r>
      <w:r w:rsidR="008F05E2" w:rsidRPr="008F05E2">
        <w:rPr>
          <w:rFonts w:ascii="Times New Roman" w:eastAsiaTheme="minorEastAsia" w:hAnsi="Times New Roman" w:cs="Times New Roman"/>
          <w:lang w:eastAsia="ko-KR"/>
        </w:rPr>
        <w:t xml:space="preserve"> </w:t>
      </w:r>
      <w:r>
        <w:rPr>
          <w:rFonts w:ascii="Times New Roman" w:eastAsiaTheme="minorEastAsia" w:hAnsi="Times New Roman" w:cs="Times New Roman" w:hint="eastAsia"/>
          <w:lang w:eastAsia="ko-KR"/>
        </w:rPr>
        <w:t xml:space="preserve">  </w:t>
      </w:r>
    </w:p>
    <w:p w:rsidR="007F50DC" w:rsidRDefault="007F50DC">
      <w:pPr>
        <w:rPr>
          <w:rFonts w:ascii="Times New Roman" w:eastAsiaTheme="minorEastAsia" w:hAnsi="Times New Roman" w:cs="Times New Roman"/>
          <w:lang w:eastAsia="ko-KR"/>
        </w:rPr>
      </w:pPr>
      <w:proofErr w:type="spellStart"/>
      <w:r>
        <w:rPr>
          <w:rFonts w:ascii="Times New Roman" w:eastAsiaTheme="minorEastAsia" w:hAnsi="Times New Roman" w:cs="Times New Roman" w:hint="eastAsia"/>
          <w:lang w:eastAsia="ko-KR"/>
        </w:rPr>
        <w:t>Parisi</w:t>
      </w:r>
      <w:proofErr w:type="spellEnd"/>
      <w:r>
        <w:rPr>
          <w:rFonts w:ascii="Times New Roman" w:eastAsiaTheme="minorEastAsia" w:hAnsi="Times New Roman" w:cs="Times New Roman" w:hint="eastAsia"/>
          <w:lang w:eastAsia="ko-KR"/>
        </w:rPr>
        <w:t xml:space="preserve">, Joseph.  </w:t>
      </w:r>
      <w:proofErr w:type="gramStart"/>
      <w:r w:rsidRPr="007F50DC">
        <w:rPr>
          <w:rFonts w:ascii="Times New Roman" w:eastAsiaTheme="minorEastAsia" w:hAnsi="Times New Roman" w:cs="Times New Roman" w:hint="eastAsia"/>
          <w:i/>
          <w:lang w:eastAsia="ko-KR"/>
        </w:rPr>
        <w:t>100 essential modern poems.</w:t>
      </w:r>
      <w:proofErr w:type="gramEnd"/>
      <w:r>
        <w:rPr>
          <w:rFonts w:ascii="Times New Roman" w:eastAsiaTheme="minorEastAsia" w:hAnsi="Times New Roman" w:cs="Times New Roman" w:hint="eastAsia"/>
          <w:lang w:eastAsia="ko-KR"/>
        </w:rPr>
        <w:t xml:space="preserve">  Chicago:  Ivan R. Dee, Publisher, 2005.  </w:t>
      </w:r>
      <w:r>
        <w:rPr>
          <w:rFonts w:ascii="Times New Roman" w:eastAsiaTheme="minorEastAsia" w:hAnsi="Times New Roman" w:cs="Times New Roman" w:hint="eastAsia"/>
          <w:lang w:eastAsia="ko-KR"/>
        </w:rPr>
        <w:tab/>
        <w:t>(ISBN 978-1566636124)</w:t>
      </w:r>
    </w:p>
    <w:p w:rsidR="002A749A" w:rsidRDefault="002A749A">
      <w:pPr>
        <w:rPr>
          <w:rFonts w:ascii="Times New Roman" w:eastAsiaTheme="minorEastAsia" w:hAnsi="Times New Roman" w:cs="Times New Roman"/>
          <w:lang w:eastAsia="ko-KR"/>
        </w:rPr>
      </w:pPr>
      <w:r>
        <w:rPr>
          <w:rFonts w:ascii="Times New Roman" w:eastAsia="Times New Roman" w:hAnsi="Times New Roman" w:cs="Times New Roman"/>
        </w:rPr>
        <w:t xml:space="preserve">Shakespeare, William. </w:t>
      </w:r>
      <w:proofErr w:type="gramStart"/>
      <w:r w:rsidR="004F0420">
        <w:rPr>
          <w:rFonts w:ascii="Times New Roman" w:eastAsia="Times New Roman" w:hAnsi="Times New Roman" w:cs="Times New Roman"/>
          <w:i/>
          <w:iCs/>
        </w:rPr>
        <w:t>A</w:t>
      </w:r>
      <w:r w:rsidR="004F0420">
        <w:rPr>
          <w:rFonts w:ascii="Times New Roman" w:eastAsiaTheme="minorEastAsia" w:hAnsi="Times New Roman" w:cs="Times New Roman" w:hint="eastAsia"/>
          <w:i/>
          <w:iCs/>
          <w:lang w:eastAsia="ko-KR"/>
        </w:rPr>
        <w:t>s You Like It</w:t>
      </w:r>
      <w:r>
        <w:rPr>
          <w:rFonts w:ascii="Times New Roman" w:eastAsia="Times New Roman" w:hAnsi="Times New Roman" w:cs="Times New Roman"/>
          <w:i/>
          <w:iCs/>
        </w:rPr>
        <w:t>.</w:t>
      </w:r>
      <w:proofErr w:type="gramEnd"/>
      <w:r>
        <w:rPr>
          <w:rFonts w:ascii="Times New Roman" w:eastAsia="Times New Roman" w:hAnsi="Times New Roman" w:cs="Times New Roman"/>
          <w:i/>
          <w:iCs/>
        </w:rPr>
        <w:t xml:space="preserve">  </w:t>
      </w:r>
      <w:proofErr w:type="gramStart"/>
      <w:r w:rsidR="004F0420">
        <w:rPr>
          <w:rFonts w:ascii="Times New Roman" w:eastAsia="Times New Roman" w:hAnsi="Times New Roman" w:cs="Times New Roman"/>
        </w:rPr>
        <w:t xml:space="preserve">Ed. </w:t>
      </w:r>
      <w:r w:rsidR="004F0420">
        <w:rPr>
          <w:rFonts w:ascii="Times New Roman" w:eastAsiaTheme="minorEastAsia" w:hAnsi="Times New Roman" w:cs="Times New Roman" w:hint="eastAsia"/>
          <w:lang w:eastAsia="ko-KR"/>
        </w:rPr>
        <w:t xml:space="preserve">Alan </w:t>
      </w:r>
      <w:proofErr w:type="spellStart"/>
      <w:r w:rsidR="004F0420">
        <w:rPr>
          <w:rFonts w:ascii="Times New Roman" w:eastAsiaTheme="minorEastAsia" w:hAnsi="Times New Roman" w:cs="Times New Roman" w:hint="eastAsia"/>
          <w:lang w:eastAsia="ko-KR"/>
        </w:rPr>
        <w:t>Brissenden</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London:</w:t>
      </w:r>
      <w:r w:rsidR="004F0420">
        <w:rPr>
          <w:rFonts w:ascii="Times New Roman" w:eastAsia="Times New Roman" w:hAnsi="Times New Roman" w:cs="Times New Roman"/>
        </w:rPr>
        <w:t xml:space="preserve">  Oxford University </w:t>
      </w:r>
      <w:r w:rsidR="004F0420">
        <w:rPr>
          <w:rFonts w:ascii="Times New Roman" w:eastAsia="Times New Roman" w:hAnsi="Times New Roman" w:cs="Times New Roman"/>
        </w:rPr>
        <w:tab/>
        <w:t>Press, 1</w:t>
      </w:r>
      <w:r w:rsidR="004F0420">
        <w:rPr>
          <w:rFonts w:ascii="Times New Roman" w:eastAsiaTheme="minorEastAsia" w:hAnsi="Times New Roman" w:cs="Times New Roman" w:hint="eastAsia"/>
          <w:lang w:eastAsia="ko-KR"/>
        </w:rPr>
        <w:t>993</w:t>
      </w:r>
      <w:r>
        <w:rPr>
          <w:rFonts w:ascii="Times New Roman" w:eastAsia="Times New Roman" w:hAnsi="Times New Roman" w:cs="Times New Roman"/>
        </w:rPr>
        <w:t>.</w:t>
      </w:r>
      <w:r w:rsidR="004F0420">
        <w:rPr>
          <w:rFonts w:ascii="Times New Roman" w:eastAsiaTheme="minorEastAsia" w:hAnsi="Times New Roman" w:cs="Times New Roman" w:hint="eastAsia"/>
          <w:lang w:eastAsia="ko-KR"/>
        </w:rPr>
        <w:t xml:space="preserve">  (ISBN 978-0-19-953615-3)</w:t>
      </w:r>
      <w:r>
        <w:rPr>
          <w:rFonts w:ascii="Times New Roman" w:eastAsia="Times New Roman" w:hAnsi="Times New Roman" w:cs="Times New Roman"/>
        </w:rPr>
        <w:t xml:space="preserve">  </w:t>
      </w:r>
    </w:p>
    <w:p w:rsidR="002A749A" w:rsidRDefault="002A749A">
      <w:pPr>
        <w:rPr>
          <w:rFonts w:ascii="Times New Roman" w:eastAsia="Times New Roman" w:hAnsi="Times New Roman" w:cs="Times New Roman"/>
        </w:rPr>
      </w:pPr>
    </w:p>
    <w:p w:rsidR="00D6462F" w:rsidRPr="00405F33" w:rsidRDefault="00D6462F" w:rsidP="00D6462F">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improve</w:t>
      </w:r>
      <w:r>
        <w:rPr>
          <w:rFonts w:ascii="Times New Roman" w:eastAsia="Times New Roman" w:hAnsi="Times New Roman" w:cs="Times New Roman"/>
          <w:bCs/>
        </w:rPr>
        <w:t xml:space="preserve"> the</w:t>
      </w:r>
      <w:r w:rsidRPr="00405F33">
        <w:rPr>
          <w:rFonts w:ascii="Times New Roman" w:eastAsia="Times New Roman" w:hAnsi="Times New Roman" w:cs="Times New Roman"/>
          <w:bCs/>
        </w:rPr>
        <w:t xml:space="preserve"> critical reading and writing skills</w:t>
      </w:r>
      <w:r>
        <w:rPr>
          <w:rFonts w:ascii="Times New Roman" w:eastAsia="Times New Roman" w:hAnsi="Times New Roman" w:cs="Times New Roman"/>
          <w:bCs/>
        </w:rPr>
        <w:t xml:space="preserve"> developed in EN 101 and EN 102</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familiarity with the elements of fiction and the lite</w:t>
      </w:r>
      <w:r>
        <w:rPr>
          <w:rFonts w:ascii="Times New Roman" w:eastAsia="Times New Roman" w:hAnsi="Times New Roman" w:cs="Times New Roman"/>
          <w:bCs/>
        </w:rPr>
        <w:t>rary terms used to discuss them</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an ability to read and analyze literary works using t</w:t>
      </w:r>
      <w:r>
        <w:rPr>
          <w:rFonts w:ascii="Times New Roman" w:eastAsia="Times New Roman" w:hAnsi="Times New Roman" w:cs="Times New Roman"/>
          <w:bCs/>
        </w:rPr>
        <w:t>he elements of fiction</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 xml:space="preserve">o define various literary critical approaches and use </w:t>
      </w:r>
      <w:r>
        <w:rPr>
          <w:rFonts w:ascii="Times New Roman" w:eastAsia="Times New Roman" w:hAnsi="Times New Roman" w:cs="Times New Roman"/>
          <w:bCs/>
        </w:rPr>
        <w:t>them to analyze literary texts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the ability to situate literary texts w</w:t>
      </w:r>
      <w:r>
        <w:rPr>
          <w:rFonts w:ascii="Times New Roman" w:eastAsia="Times New Roman" w:hAnsi="Times New Roman" w:cs="Times New Roman"/>
          <w:bCs/>
        </w:rPr>
        <w:t>ithin their historical contexts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a knowledge of the multiple genre</w:t>
      </w:r>
      <w:r>
        <w:rPr>
          <w:rFonts w:ascii="Times New Roman" w:eastAsia="Times New Roman" w:hAnsi="Times New Roman" w:cs="Times New Roman"/>
          <w:bCs/>
        </w:rPr>
        <w:t>s and sub-genres of literature</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 xml:space="preserve">o develop the skills necessary to lead class discussions during group </w:t>
      </w:r>
      <w:r>
        <w:rPr>
          <w:rFonts w:ascii="Times New Roman" w:eastAsia="Times New Roman" w:hAnsi="Times New Roman" w:cs="Times New Roman"/>
          <w:bCs/>
        </w:rPr>
        <w:t>presentations on literary texts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the ability to write unified, coherent, well-develo</w:t>
      </w:r>
      <w:r>
        <w:rPr>
          <w:rFonts w:ascii="Times New Roman" w:eastAsia="Times New Roman" w:hAnsi="Times New Roman" w:cs="Times New Roman"/>
          <w:bCs/>
        </w:rPr>
        <w:t>ped essays about literary works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 xml:space="preserve">o demonstrate the ability to conduct library research on literary texts and related secondary sources, culminating in the successful completion of </w:t>
      </w:r>
      <w:r>
        <w:rPr>
          <w:rFonts w:ascii="Times New Roman" w:eastAsia="Times New Roman" w:hAnsi="Times New Roman" w:cs="Times New Roman"/>
          <w:bCs/>
        </w:rPr>
        <w:t>a research-based literary essay</w:t>
      </w:r>
    </w:p>
    <w:p w:rsidR="00D6462F" w:rsidRDefault="00D6462F" w:rsidP="00D6462F">
      <w:pPr>
        <w:rPr>
          <w:rFonts w:ascii="Times New Roman" w:eastAsia="Times New Roman" w:hAnsi="Times New Roman" w:cs="Times New Roman"/>
          <w:bCs/>
        </w:rPr>
      </w:pPr>
      <w:r>
        <w:rPr>
          <w:rFonts w:ascii="Times New Roman" w:eastAsia="Times New Roman" w:hAnsi="Times New Roman" w:cs="Times New Roman"/>
          <w:bCs/>
        </w:rPr>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D6462F" w:rsidRPr="00126E58" w:rsidRDefault="00D6462F" w:rsidP="00D6462F">
      <w:pPr>
        <w:rPr>
          <w:rFonts w:ascii="Times New Roman" w:eastAsia="Times New Roman" w:hAnsi="Times New Roman" w:cs="Times New Roman"/>
          <w:bCs/>
        </w:rPr>
      </w:pPr>
    </w:p>
    <w:p w:rsidR="00D6462F" w:rsidRPr="00126E58" w:rsidRDefault="00D6462F" w:rsidP="00D6462F">
      <w:pPr>
        <w:rPr>
          <w:rFonts w:ascii="Times New Roman" w:eastAsia="Times New Roman" w:hAnsi="Times New Roman" w:cs="Times New Roman"/>
          <w:b/>
        </w:rPr>
      </w:pPr>
      <w:r w:rsidRPr="00126E58">
        <w:rPr>
          <w:rFonts w:ascii="Times New Roman" w:eastAsia="Times New Roman" w:hAnsi="Times New Roman" w:cs="Times New Roman"/>
          <w:b/>
        </w:rPr>
        <w:t>Student Responsibilities</w:t>
      </w:r>
    </w:p>
    <w:p w:rsidR="00D6462F" w:rsidRPr="00EF35C2" w:rsidRDefault="00EF35C2" w:rsidP="00D6462F">
      <w:pPr>
        <w:spacing w:after="240"/>
        <w:rPr>
          <w:rFonts w:ascii="Times New Roman" w:eastAsiaTheme="minorEastAsia" w:hAnsi="Times New Roman" w:cs="Times New Roman"/>
          <w:lang w:eastAsia="ko-KR"/>
        </w:rPr>
      </w:pPr>
      <w:r>
        <w:rPr>
          <w:rFonts w:ascii="Times New Roman" w:eastAsia="Times New Roman" w:hAnsi="Times New Roman" w:cs="Times New Roman"/>
        </w:rPr>
        <w:t xml:space="preserve">This is a </w:t>
      </w:r>
      <w:r>
        <w:rPr>
          <w:rFonts w:ascii="Times New Roman" w:eastAsiaTheme="minorEastAsia" w:hAnsi="Times New Roman" w:cs="Times New Roman" w:hint="eastAsia"/>
          <w:lang w:eastAsia="ko-KR"/>
        </w:rPr>
        <w:t>s</w:t>
      </w:r>
      <w:r w:rsidR="00C6296B">
        <w:rPr>
          <w:rFonts w:ascii="Times New Roman" w:eastAsiaTheme="minorEastAsia" w:hAnsi="Times New Roman" w:cs="Times New Roman" w:hint="eastAsia"/>
          <w:lang w:eastAsia="ko-KR"/>
        </w:rPr>
        <w:t>urvey class introducing students to</w:t>
      </w:r>
      <w:r>
        <w:rPr>
          <w:rFonts w:ascii="Times New Roman" w:eastAsiaTheme="minorEastAsia" w:hAnsi="Times New Roman" w:cs="Times New Roman" w:hint="eastAsia"/>
          <w:lang w:eastAsia="ko-KR"/>
        </w:rPr>
        <w:t xml:space="preserve"> </w:t>
      </w:r>
      <w:r w:rsidR="00C6296B">
        <w:rPr>
          <w:rFonts w:ascii="Times New Roman" w:eastAsiaTheme="minorEastAsia" w:hAnsi="Times New Roman" w:cs="Times New Roman" w:hint="eastAsia"/>
          <w:lang w:eastAsia="ko-KR"/>
        </w:rPr>
        <w:t>the genres of poetry and drama in the Western canon.  Our trajectory will move us across the literary universe, starting with G</w:t>
      </w:r>
      <w:r w:rsidR="00C6296B">
        <w:rPr>
          <w:rFonts w:ascii="Times New Roman" w:eastAsiaTheme="minorEastAsia" w:hAnsi="Times New Roman" w:cs="Times New Roman"/>
          <w:lang w:eastAsia="ko-KR"/>
        </w:rPr>
        <w:t>r</w:t>
      </w:r>
      <w:r w:rsidR="000E54D9">
        <w:rPr>
          <w:rFonts w:ascii="Times New Roman" w:eastAsiaTheme="minorEastAsia" w:hAnsi="Times New Roman" w:cs="Times New Roman" w:hint="eastAsia"/>
          <w:lang w:eastAsia="ko-KR"/>
        </w:rPr>
        <w:t xml:space="preserve">eek </w:t>
      </w:r>
      <w:r w:rsidR="000E54D9">
        <w:rPr>
          <w:rFonts w:ascii="Times New Roman" w:eastAsiaTheme="minorEastAsia" w:hAnsi="Times New Roman" w:cs="Times New Roman"/>
          <w:lang w:eastAsia="ko-KR"/>
        </w:rPr>
        <w:t>comedy</w:t>
      </w:r>
      <w:r w:rsidR="00C6296B">
        <w:rPr>
          <w:rFonts w:ascii="Times New Roman" w:eastAsiaTheme="minorEastAsia" w:hAnsi="Times New Roman" w:cs="Times New Roman" w:hint="eastAsia"/>
          <w:lang w:eastAsia="ko-KR"/>
        </w:rPr>
        <w:t xml:space="preserve">, and ending with contemporary Hawaiian poetry and drama.  Along the way, you will be expected to read, write, think about, reflect upon, ask questions of, and discuss art, literature, </w:t>
      </w:r>
      <w:r w:rsidR="00C6296B">
        <w:rPr>
          <w:rFonts w:ascii="Times New Roman" w:eastAsiaTheme="minorEastAsia" w:hAnsi="Times New Roman" w:cs="Times New Roman"/>
          <w:lang w:eastAsia="ko-KR"/>
        </w:rPr>
        <w:t>the</w:t>
      </w:r>
      <w:r w:rsidR="00C6296B">
        <w:rPr>
          <w:rFonts w:ascii="Times New Roman" w:eastAsiaTheme="minorEastAsia" w:hAnsi="Times New Roman" w:cs="Times New Roman" w:hint="eastAsia"/>
          <w:lang w:eastAsia="ko-KR"/>
        </w:rPr>
        <w:t xml:space="preserve"> world, and the human </w:t>
      </w:r>
      <w:r w:rsidR="00C6296B">
        <w:rPr>
          <w:rFonts w:ascii="Times New Roman" w:eastAsiaTheme="minorEastAsia" w:hAnsi="Times New Roman" w:cs="Times New Roman"/>
          <w:lang w:eastAsia="ko-KR"/>
        </w:rPr>
        <w:t>experience</w:t>
      </w:r>
      <w:r w:rsidR="00C6296B">
        <w:rPr>
          <w:rFonts w:ascii="Times New Roman" w:eastAsiaTheme="minorEastAsia" w:hAnsi="Times New Roman" w:cs="Times New Roman" w:hint="eastAsia"/>
          <w:lang w:eastAsia="ko-KR"/>
        </w:rPr>
        <w:t xml:space="preserve">.  </w:t>
      </w:r>
      <w:r w:rsidR="00C6296B" w:rsidRPr="000F00AB">
        <w:rPr>
          <w:rFonts w:ascii="Times New Roman" w:eastAsia="Times New Roman" w:hAnsi="Times New Roman" w:cs="Times New Roman"/>
        </w:rPr>
        <w:t>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w:t>
      </w:r>
      <w:r w:rsidR="00C6296B">
        <w:rPr>
          <w:rFonts w:ascii="Times New Roman" w:eastAsiaTheme="minorEastAsia" w:hAnsi="Times New Roman" w:cs="Times New Roman" w:hint="eastAsia"/>
          <w:lang w:eastAsia="ko-KR"/>
        </w:rPr>
        <w:t xml:space="preserve">     </w:t>
      </w:r>
    </w:p>
    <w:p w:rsidR="00D6462F" w:rsidRPr="00C6296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All papers are to be typed, double-spaced, in New Times Roman, 12-point font, with one-inch margins on all sides, following the MLA format.  The proper heading will be single-spaced and aligned left, including:  y</w:t>
      </w:r>
      <w:r>
        <w:rPr>
          <w:rFonts w:ascii="Times New Roman" w:eastAsia="Times New Roman" w:hAnsi="Times New Roman" w:cs="Times New Roman"/>
        </w:rPr>
        <w:t>our name, English 201-01</w:t>
      </w:r>
      <w:r w:rsidRPr="000F00AB">
        <w:rPr>
          <w:rFonts w:ascii="Times New Roman" w:eastAsia="Times New Roman" w:hAnsi="Times New Roman" w:cs="Times New Roman"/>
        </w:rPr>
        <w:t xml:space="preserve">-1 Carlson, the date, and </w:t>
      </w:r>
      <w:r w:rsidRPr="000F00AB">
        <w:rPr>
          <w:rFonts w:ascii="Times New Roman" w:eastAsia="Times New Roman" w:hAnsi="Times New Roman" w:cs="Times New Roman"/>
        </w:rPr>
        <w:lastRenderedPageBreak/>
        <w:t xml:space="preserve">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Plagiarism is the unacknowledged and inappropriate use of the ideas or words of another writer.  Students who plagiarize will earn an F.  Guidelines for plagiarism are in the General Catalog (online).</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*Please be aware that I am only allowed to respond to emails that are sent from your official Chaminade email account.  This is University policy.</w:t>
      </w:r>
    </w:p>
    <w:p w:rsidR="00D6462F" w:rsidRPr="006B2931" w:rsidRDefault="00D6462F" w:rsidP="00D6462F">
      <w:pPr>
        <w:rPr>
          <w:rFonts w:ascii="Times New Roman" w:eastAsia="Times New Roman" w:hAnsi="Times New Roman" w:cs="Times New Roman"/>
          <w:b/>
        </w:rPr>
      </w:pPr>
      <w:r w:rsidRPr="006B2931">
        <w:rPr>
          <w:rFonts w:ascii="Times New Roman" w:eastAsia="Times New Roman" w:hAnsi="Times New Roman" w:cs="Times New Roman"/>
          <w:b/>
        </w:rPr>
        <w:t>Students with Disabilities</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w:t>
      </w:r>
    </w:p>
    <w:p w:rsidR="00D6462F" w:rsidRDefault="00D6462F" w:rsidP="00D6462F">
      <w:pPr>
        <w:rPr>
          <w:rFonts w:ascii="Times New Roman" w:eastAsia="Times New Roman" w:hAnsi="Times New Roman" w:cs="Times New Roman"/>
          <w:b/>
        </w:rPr>
      </w:pPr>
      <w:r w:rsidRPr="006B2931">
        <w:rPr>
          <w:rFonts w:ascii="Times New Roman" w:eastAsia="Times New Roman" w:hAnsi="Times New Roman" w:cs="Times New Roman"/>
          <w:b/>
        </w:rPr>
        <w:t>Course Requirements</w:t>
      </w:r>
    </w:p>
    <w:p w:rsidR="00D6462F" w:rsidRDefault="00D6462F" w:rsidP="00D6462F">
      <w:pPr>
        <w:rPr>
          <w:rFonts w:ascii="Times New Roman" w:eastAsia="Times New Roman" w:hAnsi="Times New Roman" w:cs="Times New Roman"/>
          <w:b/>
        </w:rPr>
      </w:pPr>
      <w:r w:rsidRPr="000F00AB">
        <w:rPr>
          <w:rFonts w:ascii="Times New Roman" w:eastAsia="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D6462F" w:rsidRDefault="00D6462F" w:rsidP="00D6462F">
      <w:pPr>
        <w:ind w:firstLine="720"/>
        <w:rPr>
          <w:rFonts w:ascii="Times New Roman" w:eastAsia="Times New Roman" w:hAnsi="Times New Roman" w:cs="Times New Roman"/>
          <w:b/>
        </w:rPr>
      </w:pPr>
      <w:r w:rsidRPr="00F53A1A">
        <w:rPr>
          <w:rFonts w:ascii="Times New Roman" w:eastAsia="Times New Roman" w:hAnsi="Times New Roman" w:cs="Times New Roman"/>
        </w:rPr>
        <w:t xml:space="preserve">Attendance, participation:  </w:t>
      </w:r>
      <w:r w:rsidRPr="00F53A1A">
        <w:rPr>
          <w:rFonts w:ascii="Times New Roman" w:eastAsia="Times New Roman" w:hAnsi="Times New Roman" w:cs="Times New Roman"/>
        </w:rPr>
        <w:tab/>
        <w:t>10%</w:t>
      </w:r>
    </w:p>
    <w:p w:rsidR="00D6462F" w:rsidRPr="00F53A1A" w:rsidRDefault="00D6462F" w:rsidP="00D6462F">
      <w:pPr>
        <w:ind w:firstLine="720"/>
        <w:rPr>
          <w:rFonts w:ascii="Times New Roman" w:eastAsia="Times New Roman" w:hAnsi="Times New Roman" w:cs="Times New Roman"/>
          <w:b/>
        </w:rPr>
      </w:pPr>
      <w:r w:rsidRPr="00F53A1A">
        <w:rPr>
          <w:rFonts w:ascii="Times New Roman" w:eastAsia="Times New Roman" w:hAnsi="Times New Roman" w:cs="Times New Roman"/>
        </w:rPr>
        <w:t xml:space="preserve">Midterm and Final:  </w:t>
      </w:r>
      <w:r w:rsidRPr="00F53A1A">
        <w:rPr>
          <w:rFonts w:ascii="Times New Roman" w:eastAsia="Times New Roman" w:hAnsi="Times New Roman" w:cs="Times New Roman"/>
        </w:rPr>
        <w:tab/>
      </w:r>
      <w:r>
        <w:rPr>
          <w:rFonts w:ascii="Times New Roman" w:eastAsia="Times New Roman" w:hAnsi="Times New Roman" w:cs="Times New Roman"/>
        </w:rPr>
        <w:tab/>
      </w:r>
      <w:r w:rsidR="00B72732">
        <w:rPr>
          <w:rFonts w:ascii="Times New Roman" w:eastAsiaTheme="minorEastAsia" w:hAnsi="Times New Roman" w:cs="Times New Roman" w:hint="eastAsia"/>
          <w:lang w:eastAsia="ko-KR"/>
        </w:rPr>
        <w:t>30</w:t>
      </w:r>
      <w:r w:rsidRPr="00F53A1A">
        <w:rPr>
          <w:rFonts w:ascii="Times New Roman" w:eastAsia="Times New Roman" w:hAnsi="Times New Roman" w:cs="Times New Roman"/>
        </w:rPr>
        <w:t>%</w:t>
      </w:r>
      <w:r>
        <w:rPr>
          <w:rFonts w:ascii="Times New Roman" w:eastAsia="Times New Roman" w:hAnsi="Times New Roman" w:cs="Times New Roman"/>
        </w:rPr>
        <w:tab/>
      </w:r>
      <w:r>
        <w:rPr>
          <w:rFonts w:ascii="Times New Roman" w:eastAsia="Times New Roman" w:hAnsi="Times New Roman" w:cs="Times New Roman"/>
        </w:rPr>
        <w:tab/>
        <w:t xml:space="preserve">   </w:t>
      </w:r>
    </w:p>
    <w:p w:rsidR="00D6462F" w:rsidRDefault="00D84627" w:rsidP="00D6462F">
      <w:pPr>
        <w:ind w:firstLine="720"/>
        <w:rPr>
          <w:rFonts w:ascii="Times New Roman" w:eastAsia="Times New Roman" w:hAnsi="Times New Roman" w:cs="Times New Roman"/>
        </w:rPr>
      </w:pPr>
      <w:r>
        <w:rPr>
          <w:rFonts w:ascii="Times New Roman" w:eastAsia="Times New Roman" w:hAnsi="Times New Roman" w:cs="Times New Roman"/>
        </w:rPr>
        <w:t>Papers</w:t>
      </w:r>
      <w:r w:rsidR="00B72732">
        <w:rPr>
          <w:rFonts w:ascii="Times New Roman" w:eastAsia="Times New Roman" w:hAnsi="Times New Roman" w:cs="Times New Roman"/>
        </w:rPr>
        <w:t xml:space="preserve">:  </w:t>
      </w:r>
      <w:r w:rsidR="00B72732">
        <w:rPr>
          <w:rFonts w:ascii="Times New Roman" w:eastAsia="Times New Roman" w:hAnsi="Times New Roman" w:cs="Times New Roman"/>
        </w:rPr>
        <w:tab/>
      </w:r>
      <w:r w:rsidR="00B72732">
        <w:rPr>
          <w:rFonts w:ascii="Times New Roman" w:eastAsia="Times New Roman" w:hAnsi="Times New Roman" w:cs="Times New Roman"/>
        </w:rPr>
        <w:tab/>
      </w:r>
      <w:r w:rsidR="00B72732">
        <w:rPr>
          <w:rFonts w:ascii="Times New Roman" w:eastAsia="Times New Roman" w:hAnsi="Times New Roman" w:cs="Times New Roman"/>
        </w:rPr>
        <w:tab/>
      </w:r>
      <w:r w:rsidR="00B72732">
        <w:rPr>
          <w:rFonts w:ascii="Times New Roman" w:eastAsiaTheme="minorEastAsia" w:hAnsi="Times New Roman" w:cs="Times New Roman" w:hint="eastAsia"/>
          <w:lang w:eastAsia="ko-KR"/>
        </w:rPr>
        <w:t>30</w:t>
      </w:r>
      <w:r w:rsidR="00D6462F" w:rsidRPr="000F00AB">
        <w:rPr>
          <w:rFonts w:ascii="Times New Roman" w:eastAsia="Times New Roman" w:hAnsi="Times New Roman" w:cs="Times New Roman"/>
        </w:rPr>
        <w:t>%</w:t>
      </w:r>
    </w:p>
    <w:p w:rsidR="00D6462F" w:rsidRPr="000F00AB" w:rsidRDefault="00D84627" w:rsidP="00D6462F">
      <w:pPr>
        <w:ind w:firstLine="720"/>
        <w:rPr>
          <w:rFonts w:ascii="Times New Roman" w:eastAsia="Times New Roman" w:hAnsi="Times New Roman" w:cs="Times New Roman"/>
        </w:rPr>
      </w:pPr>
      <w:r>
        <w:rPr>
          <w:rFonts w:ascii="Times New Roman" w:eastAsia="Times New Roman" w:hAnsi="Times New Roman" w:cs="Times New Roman"/>
        </w:rPr>
        <w:t>Presentations</w:t>
      </w:r>
      <w:r w:rsidR="00D6462F" w:rsidRPr="000F00AB">
        <w:rPr>
          <w:rFonts w:ascii="Times New Roman" w:eastAsia="Times New Roman" w:hAnsi="Times New Roman" w:cs="Times New Roman"/>
        </w:rPr>
        <w:t>:</w:t>
      </w:r>
      <w:r w:rsidR="00B72732">
        <w:rPr>
          <w:rFonts w:ascii="Times New Roman" w:eastAsia="Times New Roman" w:hAnsi="Times New Roman" w:cs="Times New Roman"/>
        </w:rPr>
        <w:t xml:space="preserve">  </w:t>
      </w:r>
      <w:r w:rsidR="00B72732">
        <w:rPr>
          <w:rFonts w:ascii="Times New Roman" w:eastAsia="Times New Roman" w:hAnsi="Times New Roman" w:cs="Times New Roman"/>
        </w:rPr>
        <w:tab/>
      </w:r>
      <w:r w:rsidR="00B72732">
        <w:rPr>
          <w:rFonts w:ascii="Times New Roman" w:eastAsia="Times New Roman" w:hAnsi="Times New Roman" w:cs="Times New Roman"/>
        </w:rPr>
        <w:tab/>
      </w:r>
      <w:r w:rsidR="00B72732">
        <w:rPr>
          <w:rFonts w:ascii="Times New Roman" w:eastAsiaTheme="minorEastAsia" w:hAnsi="Times New Roman" w:cs="Times New Roman" w:hint="eastAsia"/>
          <w:lang w:eastAsia="ko-KR"/>
        </w:rPr>
        <w:t>30</w:t>
      </w:r>
      <w:r w:rsidR="00D6462F" w:rsidRPr="000F00AB">
        <w:rPr>
          <w:rFonts w:ascii="Times New Roman" w:eastAsia="Times New Roman" w:hAnsi="Times New Roman" w:cs="Times New Roman"/>
        </w:rPr>
        <w:t>%</w:t>
      </w:r>
    </w:p>
    <w:p w:rsidR="00D6462F" w:rsidRPr="000F00AB" w:rsidRDefault="00D6462F" w:rsidP="00D6462F">
      <w:pPr>
        <w:ind w:firstLine="720"/>
        <w:rPr>
          <w:rFonts w:ascii="Times New Roman" w:eastAsia="Times New Roman" w:hAnsi="Times New Roman" w:cs="Times New Roman"/>
        </w:rPr>
      </w:pPr>
      <w:r>
        <w:rPr>
          <w:rFonts w:ascii="Times New Roman" w:eastAsia="Times New Roman" w:hAnsi="Times New Roman" w:cs="Times New Roman"/>
        </w:rPr>
        <w:tab/>
      </w:r>
      <w:r w:rsidRPr="000F00AB">
        <w:rPr>
          <w:rFonts w:ascii="Times New Roman" w:eastAsia="Times New Roman" w:hAnsi="Times New Roman" w:cs="Times New Roman"/>
        </w:rPr>
        <w:tab/>
      </w:r>
    </w:p>
    <w:p w:rsidR="00D6462F" w:rsidRPr="000F00AB" w:rsidRDefault="00D6462F" w:rsidP="00D6462F">
      <w:pPr>
        <w:rPr>
          <w:rFonts w:ascii="Times New Roman" w:eastAsia="Times New Roman" w:hAnsi="Times New Roman" w:cs="Times New Roman"/>
        </w:rPr>
      </w:pPr>
      <w:r w:rsidRPr="000F00AB">
        <w:rPr>
          <w:rFonts w:ascii="Times New Roman" w:eastAsia="Times New Roman" w:hAnsi="Times New Roman" w:cs="Times New Roman"/>
        </w:rPr>
        <w:t>*You must complete all assignments to be eligible for a passing grade in the course (papers, presentations, and the final).</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**You must earn at least a C, or 70%, to pass the course.</w:t>
      </w:r>
    </w:p>
    <w:p w:rsidR="00D6462F" w:rsidRPr="006B2931" w:rsidRDefault="00D6462F" w:rsidP="00D6462F">
      <w:pPr>
        <w:rPr>
          <w:rFonts w:ascii="Times New Roman" w:eastAsia="Times New Roman" w:hAnsi="Times New Roman" w:cs="Times New Roman"/>
          <w:b/>
        </w:rPr>
      </w:pPr>
      <w:r w:rsidRPr="006B2931">
        <w:rPr>
          <w:rFonts w:ascii="Times New Roman" w:eastAsia="Times New Roman" w:hAnsi="Times New Roman" w:cs="Times New Roman"/>
          <w:b/>
        </w:rPr>
        <w:t>Grading Scale</w:t>
      </w:r>
    </w:p>
    <w:p w:rsidR="00D6462F"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90 – 100</w:t>
      </w:r>
      <w:proofErr w:type="gramStart"/>
      <w:r w:rsidRPr="006B2931">
        <w:rPr>
          <w:rFonts w:ascii="Times New Roman" w:eastAsia="Times New Roman" w:hAnsi="Times New Roman" w:cs="Times New Roman"/>
        </w:rPr>
        <w:t>%  A</w:t>
      </w:r>
      <w:proofErr w:type="gramEnd"/>
      <w:r w:rsidRPr="006B2931">
        <w:rPr>
          <w:rFonts w:ascii="Times New Roman" w:eastAsia="Times New Roman" w:hAnsi="Times New Roman" w:cs="Times New Roman"/>
        </w:rPr>
        <w:t xml:space="preserve"> work demonstrates outstanding scholarship, a claim-driven argument, fresh and exciting analysis, and clear, cogent, and persuasive prose.  </w:t>
      </w:r>
    </w:p>
    <w:p w:rsidR="00D6462F" w:rsidRPr="006B2931"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D6462F" w:rsidRPr="006B2931"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70-79</w:t>
      </w:r>
      <w:proofErr w:type="gramStart"/>
      <w:r w:rsidRPr="006B2931">
        <w:rPr>
          <w:rFonts w:ascii="Times New Roman" w:eastAsia="Times New Roman" w:hAnsi="Times New Roman" w:cs="Times New Roman"/>
        </w:rPr>
        <w:t>%  C</w:t>
      </w:r>
      <w:proofErr w:type="gramEnd"/>
      <w:r w:rsidRPr="006B2931">
        <w:rPr>
          <w:rFonts w:ascii="Times New Roman" w:eastAsia="Times New Roman" w:hAnsi="Times New Roman" w:cs="Times New Roman"/>
        </w:rPr>
        <w:t xml:space="preserve"> work offers evidence of global construction, although it may require more sentence level revision.  A claim or argument is evident, albeit not insightful or </w:t>
      </w:r>
      <w:r w:rsidRPr="006B2931">
        <w:rPr>
          <w:rFonts w:ascii="Times New Roman" w:eastAsia="Times New Roman" w:hAnsi="Times New Roman" w:cs="Times New Roman"/>
        </w:rPr>
        <w:lastRenderedPageBreak/>
        <w:t xml:space="preserve">persuasive.  Textual evidence and support tend to be poorly presented, with analysis that fails to connect examples to topics and points.    </w:t>
      </w:r>
    </w:p>
    <w:p w:rsidR="00D6462F" w:rsidRPr="006B2931"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60-69</w:t>
      </w:r>
      <w:proofErr w:type="gramStart"/>
      <w:r w:rsidRPr="006B2931">
        <w:rPr>
          <w:rFonts w:ascii="Times New Roman" w:eastAsia="Times New Roman" w:hAnsi="Times New Roman" w:cs="Times New Roman"/>
        </w:rPr>
        <w:t>%  D</w:t>
      </w:r>
      <w:proofErr w:type="gramEnd"/>
      <w:r w:rsidRPr="006B2931">
        <w:rPr>
          <w:rFonts w:ascii="Times New Roman" w:eastAsia="Times New Roman" w:hAnsi="Times New Roman" w:cs="Times New Roman"/>
        </w:rPr>
        <w:t xml:space="preserve"> work is insufficient in a number of ways, often being more summary than analysis, and clearly in need of revision.  Syntax and grammar mistakes make comprehension difficult.</w:t>
      </w:r>
    </w:p>
    <w:p w:rsidR="00D6462F" w:rsidRPr="00DF7337" w:rsidRDefault="00D6462F" w:rsidP="00D6462F">
      <w:pPr>
        <w:rPr>
          <w:rFonts w:ascii="Times New Roman" w:eastAsia="Times New Roman" w:hAnsi="Times New Roman" w:cs="Times New Roman"/>
          <w:b/>
          <w:bCs/>
        </w:rPr>
      </w:pPr>
      <w:r w:rsidRPr="006B2931">
        <w:rPr>
          <w:rFonts w:ascii="Times New Roman" w:eastAsia="Times New Roman" w:hAnsi="Times New Roman" w:cs="Times New Roman"/>
        </w:rPr>
        <w:t>0-59</w:t>
      </w:r>
      <w:proofErr w:type="gramStart"/>
      <w:r w:rsidRPr="006B2931">
        <w:rPr>
          <w:rFonts w:ascii="Times New Roman" w:eastAsia="Times New Roman" w:hAnsi="Times New Roman" w:cs="Times New Roman"/>
        </w:rPr>
        <w:t>%  F</w:t>
      </w:r>
      <w:proofErr w:type="gramEnd"/>
      <w:r w:rsidRPr="006B2931">
        <w:rPr>
          <w:rFonts w:ascii="Times New Roman" w:eastAsia="Times New Roman" w:hAnsi="Times New Roman" w:cs="Times New Roman"/>
        </w:rPr>
        <w:t xml:space="preserve"> work fails to respond critically at the collegiate level.  Failures of syntax and grammar, as well a lack of critical thought and focus, render comprehension unlikely, if not impossible.   </w:t>
      </w:r>
    </w:p>
    <w:p w:rsidR="00D6462F" w:rsidRPr="00126E58" w:rsidRDefault="00D6462F" w:rsidP="00D6462F">
      <w:pPr>
        <w:jc w:val="center"/>
        <w:rPr>
          <w:rFonts w:ascii="Times New Roman" w:eastAsia="Times New Roman" w:hAnsi="Times New Roman" w:cs="Times New Roman"/>
          <w:sz w:val="20"/>
          <w:szCs w:val="20"/>
        </w:rPr>
      </w:pPr>
      <w:r w:rsidRPr="00126E58">
        <w:rPr>
          <w:rFonts w:ascii="Times New Roman" w:eastAsia="Times New Roman" w:hAnsi="Times New Roman" w:cs="Times New Roman"/>
          <w:sz w:val="20"/>
          <w:szCs w:val="20"/>
        </w:rPr>
        <w:t>***Dates and assignments may change</w:t>
      </w:r>
      <w:proofErr w:type="gramStart"/>
      <w:r w:rsidRPr="00126E58">
        <w:rPr>
          <w:rFonts w:ascii="Times New Roman" w:eastAsia="Times New Roman" w:hAnsi="Times New Roman" w:cs="Times New Roman"/>
          <w:sz w:val="20"/>
          <w:szCs w:val="20"/>
        </w:rPr>
        <w:t>.*</w:t>
      </w:r>
      <w:proofErr w:type="gramEnd"/>
      <w:r w:rsidRPr="00126E58">
        <w:rPr>
          <w:rFonts w:ascii="Times New Roman" w:eastAsia="Times New Roman" w:hAnsi="Times New Roman" w:cs="Times New Roman"/>
          <w:sz w:val="20"/>
          <w:szCs w:val="20"/>
        </w:rPr>
        <w:t>**</w:t>
      </w:r>
    </w:p>
    <w:p w:rsidR="00D6462F" w:rsidRPr="00B72732" w:rsidRDefault="00D6462F" w:rsidP="00B72732">
      <w:pPr>
        <w:rPr>
          <w:rFonts w:ascii="Times New Roman" w:eastAsiaTheme="minorEastAsia" w:hAnsi="Times New Roman" w:cs="Times New Roman"/>
          <w:i/>
          <w:sz w:val="20"/>
          <w:szCs w:val="20"/>
          <w:lang w:eastAsia="ko-KR"/>
        </w:rPr>
      </w:pPr>
      <w:r w:rsidRPr="00D0773C">
        <w:rPr>
          <w:rFonts w:ascii="Times New Roman" w:eastAsia="Times New Roman" w:hAnsi="Times New Roman" w:cs="Times New Roman"/>
          <w:i/>
          <w:sz w:val="20"/>
          <w:szCs w:val="20"/>
        </w:rPr>
        <w:t>Reading assignments are to be completed before the class for which they are scheduled.  This mean</w:t>
      </w:r>
      <w:r w:rsidR="00327463">
        <w:rPr>
          <w:rFonts w:ascii="Times New Roman" w:eastAsia="Times New Roman" w:hAnsi="Times New Roman" w:cs="Times New Roman"/>
          <w:i/>
          <w:sz w:val="20"/>
          <w:szCs w:val="20"/>
        </w:rPr>
        <w:t xml:space="preserve">s, for example, that </w:t>
      </w:r>
      <w:proofErr w:type="spellStart"/>
      <w:r w:rsidR="00327463">
        <w:rPr>
          <w:rFonts w:ascii="Times New Roman" w:eastAsiaTheme="minorEastAsia" w:hAnsi="Times New Roman" w:cs="Times New Roman" w:hint="eastAsia"/>
          <w:i/>
          <w:sz w:val="20"/>
          <w:szCs w:val="20"/>
          <w:lang w:eastAsia="ko-KR"/>
        </w:rPr>
        <w:t>Aeshcylus</w:t>
      </w:r>
      <w:r>
        <w:rPr>
          <w:rFonts w:ascii="Times New Roman" w:eastAsia="Times New Roman" w:hAnsi="Times New Roman" w:cs="Times New Roman"/>
          <w:i/>
          <w:sz w:val="20"/>
          <w:szCs w:val="20"/>
        </w:rPr>
        <w:t>’s</w:t>
      </w:r>
      <w:proofErr w:type="spellEnd"/>
      <w:r>
        <w:rPr>
          <w:rFonts w:ascii="Times New Roman" w:eastAsia="Times New Roman" w:hAnsi="Times New Roman" w:cs="Times New Roman"/>
          <w:i/>
          <w:sz w:val="20"/>
          <w:szCs w:val="20"/>
        </w:rPr>
        <w:t xml:space="preserve"> </w:t>
      </w:r>
      <w:r w:rsidRPr="00D0773C">
        <w:rPr>
          <w:rFonts w:ascii="Times New Roman" w:eastAsia="Times New Roman" w:hAnsi="Times New Roman" w:cs="Times New Roman"/>
          <w:sz w:val="20"/>
          <w:szCs w:val="20"/>
        </w:rPr>
        <w:t xml:space="preserve">The </w:t>
      </w:r>
      <w:proofErr w:type="spellStart"/>
      <w:r w:rsidR="00327463">
        <w:rPr>
          <w:rFonts w:ascii="Times New Roman" w:eastAsia="Times New Roman" w:hAnsi="Times New Roman" w:cs="Times New Roman"/>
          <w:sz w:val="20"/>
          <w:szCs w:val="20"/>
        </w:rPr>
        <w:t>Eumenides</w:t>
      </w:r>
      <w:proofErr w:type="spellEnd"/>
      <w:r w:rsidR="00327463">
        <w:rPr>
          <w:rFonts w:ascii="Times New Roman" w:eastAsia="Times New Roman" w:hAnsi="Times New Roman" w:cs="Times New Roman"/>
          <w:i/>
          <w:sz w:val="20"/>
          <w:szCs w:val="20"/>
        </w:rPr>
        <w:t xml:space="preserve">, </w:t>
      </w:r>
      <w:r w:rsidR="00B72732">
        <w:rPr>
          <w:rFonts w:ascii="Times New Roman" w:eastAsiaTheme="minorEastAsia" w:hAnsi="Times New Roman" w:cs="Times New Roman" w:hint="eastAsia"/>
          <w:i/>
          <w:sz w:val="20"/>
          <w:szCs w:val="20"/>
          <w:lang w:eastAsia="ko-KR"/>
        </w:rPr>
        <w:t>pages 1 th</w:t>
      </w:r>
      <w:r w:rsidR="00327463">
        <w:rPr>
          <w:rFonts w:ascii="Times New Roman" w:eastAsiaTheme="minorEastAsia" w:hAnsi="Times New Roman" w:cs="Times New Roman" w:hint="eastAsia"/>
          <w:i/>
          <w:sz w:val="20"/>
          <w:szCs w:val="20"/>
          <w:lang w:eastAsia="ko-KR"/>
        </w:rPr>
        <w:t>rough 65</w:t>
      </w:r>
      <w:r w:rsidRPr="00D0773C">
        <w:rPr>
          <w:rFonts w:ascii="Times New Roman" w:eastAsia="Times New Roman" w:hAnsi="Times New Roman" w:cs="Times New Roman"/>
          <w:i/>
          <w:sz w:val="20"/>
          <w:szCs w:val="20"/>
        </w:rPr>
        <w:t xml:space="preserve"> should</w:t>
      </w:r>
      <w:r w:rsidR="00327463">
        <w:rPr>
          <w:rFonts w:ascii="Times New Roman" w:eastAsia="Times New Roman" w:hAnsi="Times New Roman" w:cs="Times New Roman"/>
          <w:i/>
          <w:sz w:val="20"/>
          <w:szCs w:val="20"/>
        </w:rPr>
        <w:t xml:space="preserve"> be read before we meet on </w:t>
      </w:r>
      <w:r w:rsidR="00327463">
        <w:rPr>
          <w:rFonts w:ascii="Times New Roman" w:eastAsiaTheme="minorEastAsia" w:hAnsi="Times New Roman" w:cs="Times New Roman" w:hint="eastAsia"/>
          <w:i/>
          <w:sz w:val="20"/>
          <w:szCs w:val="20"/>
          <w:lang w:eastAsia="ko-KR"/>
        </w:rPr>
        <w:t>Wedne</w:t>
      </w:r>
      <w:r w:rsidR="00327463">
        <w:rPr>
          <w:rFonts w:ascii="Times New Roman" w:eastAsia="Times New Roman" w:hAnsi="Times New Roman" w:cs="Times New Roman"/>
          <w:i/>
          <w:sz w:val="20"/>
          <w:szCs w:val="20"/>
        </w:rPr>
        <w:t xml:space="preserve">sday, </w:t>
      </w:r>
      <w:r w:rsidR="00327463">
        <w:rPr>
          <w:rFonts w:ascii="Times New Roman" w:eastAsiaTheme="minorEastAsia" w:hAnsi="Times New Roman" w:cs="Times New Roman" w:hint="eastAsia"/>
          <w:i/>
          <w:sz w:val="20"/>
          <w:szCs w:val="20"/>
          <w:lang w:eastAsia="ko-KR"/>
        </w:rPr>
        <w:t>January</w:t>
      </w:r>
      <w:r w:rsidR="00327463">
        <w:rPr>
          <w:rFonts w:ascii="Times New Roman" w:eastAsia="Times New Roman" w:hAnsi="Times New Roman" w:cs="Times New Roman"/>
          <w:i/>
          <w:sz w:val="20"/>
          <w:szCs w:val="20"/>
        </w:rPr>
        <w:t xml:space="preserve"> </w:t>
      </w:r>
      <w:r w:rsidR="00327463">
        <w:rPr>
          <w:rFonts w:ascii="Times New Roman" w:eastAsiaTheme="minorEastAsia" w:hAnsi="Times New Roman" w:cs="Times New Roman" w:hint="eastAsia"/>
          <w:i/>
          <w:sz w:val="20"/>
          <w:szCs w:val="20"/>
          <w:lang w:eastAsia="ko-KR"/>
        </w:rPr>
        <w:t>15</w:t>
      </w:r>
      <w:r w:rsidRPr="00D0773C">
        <w:rPr>
          <w:rFonts w:ascii="Times New Roman" w:eastAsia="Times New Roman" w:hAnsi="Times New Roman" w:cs="Times New Roman"/>
          <w:i/>
          <w:sz w:val="20"/>
          <w:szCs w:val="20"/>
        </w:rPr>
        <w:t>.  Similarly, assignments are due on the date indicated.  If students are poorly prepared, quizzes will be administered to demonstrate</w:t>
      </w:r>
      <w:r>
        <w:rPr>
          <w:rFonts w:ascii="Times New Roman" w:eastAsia="Times New Roman" w:hAnsi="Times New Roman" w:cs="Times New Roman"/>
          <w:i/>
          <w:sz w:val="20"/>
          <w:szCs w:val="20"/>
        </w:rPr>
        <w:t xml:space="preserve"> </w:t>
      </w:r>
      <w:r w:rsidRPr="00D0773C">
        <w:rPr>
          <w:rFonts w:ascii="Times New Roman" w:eastAsia="Times New Roman" w:hAnsi="Times New Roman" w:cs="Times New Roman"/>
          <w:i/>
          <w:sz w:val="20"/>
          <w:szCs w:val="20"/>
        </w:rPr>
        <w:t xml:space="preserve">knowledge of the readings.     </w:t>
      </w:r>
    </w:p>
    <w:p w:rsidR="00BD7908" w:rsidRDefault="002A749A" w:rsidP="00BD7908">
      <w:pPr>
        <w:jc w:val="center"/>
        <w:rPr>
          <w:rFonts w:ascii="Times New Roman" w:eastAsia="Times New Roman" w:hAnsi="Times New Roman" w:cs="Times New Roman"/>
          <w:b/>
          <w:bCs/>
        </w:rPr>
      </w:pPr>
      <w:r>
        <w:rPr>
          <w:rFonts w:ascii="Times New Roman" w:eastAsia="Times New Roman" w:hAnsi="Times New Roman" w:cs="Times New Roman"/>
          <w:sz w:val="20"/>
          <w:szCs w:val="20"/>
        </w:rPr>
        <w:br/>
      </w:r>
      <w:r>
        <w:rPr>
          <w:rFonts w:ascii="Times New Roman" w:eastAsia="Times New Roman" w:hAnsi="Times New Roman" w:cs="Times New Roman"/>
          <w:b/>
          <w:bCs/>
        </w:rPr>
        <w:t>Schedule</w:t>
      </w:r>
    </w:p>
    <w:p w:rsidR="00BD7908" w:rsidRPr="00E2725A" w:rsidRDefault="00365E6B">
      <w:pPr>
        <w:rPr>
          <w:rFonts w:ascii="Times New Roman" w:eastAsia="Times New Roman" w:hAnsi="Times New Roman" w:cs="Times New Roman"/>
          <w:u w:val="single"/>
        </w:rPr>
      </w:pPr>
      <w:r w:rsidRPr="00BD7908">
        <w:rPr>
          <w:rFonts w:ascii="Times New Roman" w:eastAsia="Times New Roman" w:hAnsi="Times New Roman" w:cs="Times New Roman"/>
          <w:u w:val="single"/>
        </w:rPr>
        <w:t>Week One</w:t>
      </w:r>
      <w:r w:rsidR="002A749A">
        <w:rPr>
          <w:rFonts w:ascii="Times New Roman" w:eastAsia="Times New Roman" w:hAnsi="Times New Roman" w:cs="Times New Roman"/>
        </w:rPr>
        <w:br/>
      </w:r>
      <w:r w:rsidR="00991540">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1/13</w:t>
      </w:r>
      <w:r w:rsidR="00991540">
        <w:rPr>
          <w:rFonts w:ascii="Times New Roman" w:eastAsiaTheme="minorEastAsia" w:hAnsi="Times New Roman" w:cs="Times New Roman" w:hint="eastAsia"/>
          <w:lang w:eastAsia="ko-KR"/>
        </w:rPr>
        <w:t xml:space="preserve">:  </w:t>
      </w:r>
      <w:r w:rsidR="002A749A">
        <w:rPr>
          <w:rFonts w:ascii="Times New Roman" w:eastAsia="Times New Roman" w:hAnsi="Times New Roman" w:cs="Times New Roman"/>
        </w:rPr>
        <w:t xml:space="preserve">Introduction </w:t>
      </w:r>
    </w:p>
    <w:p w:rsidR="00D0773C" w:rsidRDefault="00FB6A9D">
      <w:pPr>
        <w:rPr>
          <w:rFonts w:ascii="Times New Roman" w:eastAsia="Times New Roman" w:hAnsi="Times New Roman" w:cs="Times New Roman"/>
        </w:rPr>
      </w:pPr>
      <w:r>
        <w:rPr>
          <w:rFonts w:ascii="Times New Roman" w:eastAsia="Times New Roman" w:hAnsi="Times New Roman" w:cs="Times New Roman"/>
        </w:rPr>
        <w:t>A</w:t>
      </w:r>
      <w:r>
        <w:rPr>
          <w:rFonts w:ascii="Times New Roman" w:eastAsiaTheme="minorEastAsia" w:hAnsi="Times New Roman" w:cs="Times New Roman" w:hint="eastAsia"/>
          <w:lang w:eastAsia="ko-KR"/>
        </w:rPr>
        <w:t>eschylus</w:t>
      </w:r>
      <w:r>
        <w:rPr>
          <w:rFonts w:ascii="Times New Roman" w:eastAsia="Times New Roman" w:hAnsi="Times New Roman" w:cs="Times New Roman"/>
        </w:rPr>
        <w:t xml:space="preserve">. </w:t>
      </w:r>
      <w:r>
        <w:rPr>
          <w:rFonts w:ascii="Times New Roman" w:eastAsiaTheme="minorEastAsia" w:hAnsi="Times New Roman" w:cs="Times New Roman" w:hint="eastAsia"/>
          <w:i/>
          <w:iCs/>
          <w:lang w:eastAsia="ko-KR"/>
        </w:rPr>
        <w:t xml:space="preserve">The Oresteia:  Agamemnon, </w:t>
      </w:r>
      <w:proofErr w:type="gramStart"/>
      <w:r>
        <w:rPr>
          <w:rFonts w:ascii="Times New Roman" w:eastAsiaTheme="minorEastAsia" w:hAnsi="Times New Roman" w:cs="Times New Roman" w:hint="eastAsia"/>
          <w:i/>
          <w:iCs/>
          <w:lang w:eastAsia="ko-KR"/>
        </w:rPr>
        <w:t>The</w:t>
      </w:r>
      <w:proofErr w:type="gramEnd"/>
      <w:r>
        <w:rPr>
          <w:rFonts w:ascii="Times New Roman" w:eastAsiaTheme="minorEastAsia" w:hAnsi="Times New Roman" w:cs="Times New Roman" w:hint="eastAsia"/>
          <w:i/>
          <w:iCs/>
          <w:lang w:eastAsia="ko-KR"/>
        </w:rPr>
        <w:t xml:space="preserve"> Libation Bearers, </w:t>
      </w:r>
      <w:r>
        <w:rPr>
          <w:rFonts w:ascii="Times New Roman" w:eastAsiaTheme="minorEastAsia" w:hAnsi="Times New Roman" w:cs="Times New Roman"/>
          <w:i/>
          <w:iCs/>
          <w:lang w:eastAsia="ko-KR"/>
        </w:rPr>
        <w:t>The</w:t>
      </w:r>
      <w:r>
        <w:rPr>
          <w:rFonts w:ascii="Times New Roman" w:eastAsiaTheme="minorEastAsia" w:hAnsi="Times New Roman" w:cs="Times New Roman" w:hint="eastAsia"/>
          <w:i/>
          <w:iCs/>
          <w:lang w:eastAsia="ko-KR"/>
        </w:rPr>
        <w:t xml:space="preserve"> </w:t>
      </w:r>
      <w:proofErr w:type="spellStart"/>
      <w:r>
        <w:rPr>
          <w:rFonts w:ascii="Times New Roman" w:eastAsiaTheme="minorEastAsia" w:hAnsi="Times New Roman" w:cs="Times New Roman" w:hint="eastAsia"/>
          <w:i/>
          <w:iCs/>
          <w:lang w:eastAsia="ko-KR"/>
        </w:rPr>
        <w:t>Eumenides</w:t>
      </w:r>
      <w:proofErr w:type="spellEnd"/>
      <w:r>
        <w:rPr>
          <w:rFonts w:ascii="Times New Roman" w:eastAsia="Times New Roman" w:hAnsi="Times New Roman" w:cs="Times New Roman"/>
          <w:i/>
          <w:iCs/>
        </w:rPr>
        <w:t>.</w:t>
      </w:r>
      <w:r>
        <w:rPr>
          <w:rFonts w:ascii="Times New Roman" w:eastAsia="Times New Roman" w:hAnsi="Times New Roman" w:cs="Times New Roman"/>
        </w:rPr>
        <w:t xml:space="preserve"> </w:t>
      </w:r>
      <w:r>
        <w:rPr>
          <w:rFonts w:ascii="Times New Roman" w:eastAsiaTheme="minorEastAsia" w:hAnsi="Times New Roman" w:cs="Times New Roman" w:hint="eastAsia"/>
          <w:lang w:eastAsia="ko-KR"/>
        </w:rPr>
        <w:tab/>
      </w:r>
      <w:r>
        <w:rPr>
          <w:rFonts w:ascii="Times New Roman" w:eastAsia="Times New Roman" w:hAnsi="Times New Roman" w:cs="Times New Roman"/>
        </w:rPr>
        <w:t>Trans.  R</w:t>
      </w:r>
      <w:r>
        <w:rPr>
          <w:rFonts w:ascii="Times New Roman" w:eastAsiaTheme="minorEastAsia" w:hAnsi="Times New Roman" w:cs="Times New Roman" w:hint="eastAsia"/>
          <w:lang w:eastAsia="ko-KR"/>
        </w:rPr>
        <w:t xml:space="preserve">obert </w:t>
      </w:r>
      <w:proofErr w:type="spellStart"/>
      <w:r>
        <w:rPr>
          <w:rFonts w:ascii="Times New Roman" w:eastAsiaTheme="minorEastAsia" w:hAnsi="Times New Roman" w:cs="Times New Roman" w:hint="eastAsia"/>
          <w:lang w:eastAsia="ko-KR"/>
        </w:rPr>
        <w:t>Fagles</w:t>
      </w:r>
      <w:proofErr w:type="spellEnd"/>
      <w:r>
        <w:rPr>
          <w:rFonts w:ascii="Times New Roman" w:eastAsiaTheme="minorEastAsia" w:hAnsi="Times New Roman" w:cs="Times New Roman" w:hint="eastAsia"/>
          <w:lang w:eastAsia="ko-KR"/>
        </w:rPr>
        <w:t xml:space="preserve">.  </w:t>
      </w:r>
      <w:r>
        <w:rPr>
          <w:rFonts w:ascii="Times New Roman" w:eastAsia="Times New Roman" w:hAnsi="Times New Roman" w:cs="Times New Roman"/>
        </w:rPr>
        <w:t>New York: Penguin Books, 196</w:t>
      </w:r>
      <w:r>
        <w:rPr>
          <w:rFonts w:ascii="Times New Roman" w:eastAsiaTheme="minorEastAsia" w:hAnsi="Times New Roman" w:cs="Times New Roman" w:hint="eastAsia"/>
          <w:lang w:eastAsia="ko-KR"/>
        </w:rPr>
        <w:t xml:space="preserve">6.  </w:t>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1/15</w:t>
      </w:r>
      <w:r>
        <w:rPr>
          <w:rFonts w:ascii="Times New Roman" w:eastAsiaTheme="minorEastAsia" w:hAnsi="Times New Roman" w:cs="Times New Roman" w:hint="eastAsia"/>
          <w:lang w:eastAsia="ko-KR"/>
        </w:rPr>
        <w:t>:</w:t>
      </w:r>
      <w:r w:rsidR="00DF3BD2">
        <w:rPr>
          <w:rFonts w:ascii="Times New Roman" w:eastAsiaTheme="minorEastAsia" w:hAnsi="Times New Roman" w:cs="Times New Roman" w:hint="eastAsia"/>
          <w:lang w:eastAsia="ko-KR"/>
        </w:rPr>
        <w:t xml:space="preserve">  </w:t>
      </w:r>
      <w:proofErr w:type="spellStart"/>
      <w:r w:rsidR="00DF3BD2">
        <w:rPr>
          <w:rFonts w:ascii="Times New Roman" w:eastAsiaTheme="minorEastAsia" w:hAnsi="Times New Roman" w:cs="Times New Roman" w:hint="eastAsia"/>
          <w:lang w:eastAsia="ko-KR"/>
        </w:rPr>
        <w:t>Pythia</w:t>
      </w:r>
      <w:proofErr w:type="spellEnd"/>
      <w:r w:rsidR="00DF3BD2">
        <w:rPr>
          <w:rFonts w:ascii="Times New Roman" w:eastAsiaTheme="minorEastAsia" w:hAnsi="Times New Roman" w:cs="Times New Roman" w:hint="eastAsia"/>
          <w:lang w:eastAsia="ko-KR"/>
        </w:rPr>
        <w:t xml:space="preserve"> 1-65.</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1/17</w:t>
      </w:r>
      <w:r>
        <w:rPr>
          <w:rFonts w:ascii="Times New Roman" w:eastAsiaTheme="minorEastAsia" w:hAnsi="Times New Roman" w:cs="Times New Roman" w:hint="eastAsia"/>
          <w:lang w:eastAsia="ko-KR"/>
        </w:rPr>
        <w:t>:</w:t>
      </w:r>
      <w:r w:rsidR="00DF3BD2">
        <w:rPr>
          <w:rFonts w:ascii="Times New Roman" w:eastAsiaTheme="minorEastAsia" w:hAnsi="Times New Roman" w:cs="Times New Roman" w:hint="eastAsia"/>
          <w:lang w:eastAsia="ko-KR"/>
        </w:rPr>
        <w:t xml:space="preserve">  66-230.  Apollo leaves.</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r>
        <w:rPr>
          <w:rFonts w:ascii="Times New Roman" w:eastAsia="Times New Roman" w:hAnsi="Times New Roman" w:cs="Times New Roman"/>
          <w:u w:val="single"/>
        </w:rPr>
        <w:t>Week T</w:t>
      </w:r>
      <w:r w:rsidR="00014066">
        <w:rPr>
          <w:rFonts w:ascii="Times New Roman" w:eastAsia="Times New Roman" w:hAnsi="Times New Roman" w:cs="Times New Roman"/>
          <w:u w:val="single"/>
        </w:rPr>
        <w:t>wo</w:t>
      </w:r>
    </w:p>
    <w:p w:rsidR="002A749A" w:rsidRPr="00FB6A9D" w:rsidRDefault="00991540">
      <w:pPr>
        <w:rPr>
          <w:rFonts w:ascii="Times New Roman" w:eastAsiaTheme="minorEastAsia" w:hAnsi="Times New Roman" w:cs="Times New Roman"/>
          <w:u w:val="single"/>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1/20</w:t>
      </w:r>
      <w:r>
        <w:rPr>
          <w:rFonts w:ascii="Times New Roman" w:eastAsiaTheme="minorEastAsia" w:hAnsi="Times New Roman" w:cs="Times New Roman" w:hint="eastAsia"/>
          <w:lang w:eastAsia="ko-KR"/>
        </w:rPr>
        <w:t>:</w:t>
      </w:r>
      <w:r w:rsidR="00834EB7">
        <w:rPr>
          <w:rFonts w:ascii="Times New Roman" w:eastAsiaTheme="minorEastAsia" w:hAnsi="Times New Roman" w:cs="Times New Roman" w:hint="eastAsia"/>
          <w:lang w:eastAsia="ko-KR"/>
        </w:rPr>
        <w:t xml:space="preserve">  ***No</w:t>
      </w:r>
      <w:r w:rsidR="00E64FF1">
        <w:rPr>
          <w:rFonts w:ascii="Times New Roman" w:eastAsiaTheme="minorEastAsia" w:hAnsi="Times New Roman" w:cs="Times New Roman" w:hint="eastAsia"/>
          <w:lang w:eastAsia="ko-KR"/>
        </w:rPr>
        <w:t xml:space="preserve"> Class Meeting</w:t>
      </w:r>
      <w:proofErr w:type="gramStart"/>
      <w:r w:rsidR="00E64FF1">
        <w:rPr>
          <w:rFonts w:ascii="Times New Roman" w:eastAsiaTheme="minorEastAsia" w:hAnsi="Times New Roman" w:cs="Times New Roman" w:hint="eastAsia"/>
          <w:lang w:eastAsia="ko-KR"/>
        </w:rPr>
        <w:t>.*</w:t>
      </w:r>
      <w:proofErr w:type="gramEnd"/>
      <w:r w:rsidR="00E64FF1">
        <w:rPr>
          <w:rFonts w:ascii="Times New Roman" w:eastAsiaTheme="minorEastAsia" w:hAnsi="Times New Roman" w:cs="Times New Roman" w:hint="eastAsia"/>
          <w:lang w:eastAsia="ko-KR"/>
        </w:rPr>
        <w:t>**</w:t>
      </w:r>
      <w:r>
        <w:rPr>
          <w:rFonts w:ascii="Times New Roman" w:eastAsiaTheme="minorEastAsia" w:hAnsi="Times New Roman" w:cs="Times New Roman" w:hint="eastAsia"/>
          <w:lang w:eastAsia="ko-KR"/>
        </w:rPr>
        <w:t xml:space="preserve"> </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r>
        <w:rPr>
          <w:rFonts w:ascii="Times New Roman" w:eastAsiaTheme="minorEastAsia" w:hAnsi="Times New Roman" w:cs="Times New Roman"/>
          <w:lang w:eastAsia="ko-KR"/>
        </w:rPr>
        <w:t>W</w:t>
      </w:r>
      <w:r w:rsidR="00E64FF1">
        <w:rPr>
          <w:rFonts w:ascii="Times New Roman" w:eastAsiaTheme="minorEastAsia" w:hAnsi="Times New Roman" w:cs="Times New Roman" w:hint="eastAsia"/>
          <w:lang w:eastAsia="ko-KR"/>
        </w:rPr>
        <w:t xml:space="preserve"> 1/22</w:t>
      </w:r>
      <w:r>
        <w:rPr>
          <w:rFonts w:ascii="Times New Roman" w:eastAsiaTheme="minorEastAsia" w:hAnsi="Times New Roman" w:cs="Times New Roman" w:hint="eastAsia"/>
          <w:lang w:eastAsia="ko-KR"/>
        </w:rPr>
        <w:t>:</w:t>
      </w:r>
      <w:r w:rsidR="00DF3BD2">
        <w:rPr>
          <w:rFonts w:ascii="Times New Roman" w:eastAsiaTheme="minorEastAsia" w:hAnsi="Times New Roman" w:cs="Times New Roman" w:hint="eastAsia"/>
          <w:lang w:eastAsia="ko-KR"/>
        </w:rPr>
        <w:t xml:space="preserve">  </w:t>
      </w:r>
      <w:r w:rsidR="00E64FF1">
        <w:rPr>
          <w:rFonts w:ascii="Times New Roman" w:eastAsia="Times New Roman" w:hAnsi="Times New Roman" w:cs="Times New Roman"/>
        </w:rPr>
        <w:t>A</w:t>
      </w:r>
      <w:r w:rsidR="00E64FF1">
        <w:rPr>
          <w:rFonts w:ascii="Times New Roman" w:eastAsiaTheme="minorEastAsia" w:hAnsi="Times New Roman" w:cs="Times New Roman" w:hint="eastAsia"/>
          <w:lang w:eastAsia="ko-KR"/>
        </w:rPr>
        <w:t>eschylus</w:t>
      </w:r>
      <w:r w:rsidR="00E64FF1">
        <w:rPr>
          <w:rFonts w:ascii="Times New Roman" w:eastAsia="Times New Roman" w:hAnsi="Times New Roman" w:cs="Times New Roman"/>
        </w:rPr>
        <w:t xml:space="preserve">. </w:t>
      </w:r>
      <w:proofErr w:type="gramStart"/>
      <w:r w:rsidR="00E64FF1">
        <w:rPr>
          <w:rFonts w:ascii="Times New Roman" w:eastAsiaTheme="minorEastAsia" w:hAnsi="Times New Roman" w:cs="Times New Roman"/>
          <w:i/>
          <w:iCs/>
          <w:lang w:eastAsia="ko-KR"/>
        </w:rPr>
        <w:t>The</w:t>
      </w:r>
      <w:r w:rsidR="00E64FF1">
        <w:rPr>
          <w:rFonts w:ascii="Times New Roman" w:eastAsiaTheme="minorEastAsia" w:hAnsi="Times New Roman" w:cs="Times New Roman" w:hint="eastAsia"/>
          <w:i/>
          <w:iCs/>
          <w:lang w:eastAsia="ko-KR"/>
        </w:rPr>
        <w:t xml:space="preserve"> </w:t>
      </w:r>
      <w:proofErr w:type="spellStart"/>
      <w:r w:rsidR="00E64FF1">
        <w:rPr>
          <w:rFonts w:ascii="Times New Roman" w:eastAsiaTheme="minorEastAsia" w:hAnsi="Times New Roman" w:cs="Times New Roman" w:hint="eastAsia"/>
          <w:i/>
          <w:iCs/>
          <w:lang w:eastAsia="ko-KR"/>
        </w:rPr>
        <w:t>Eumenides</w:t>
      </w:r>
      <w:proofErr w:type="spellEnd"/>
      <w:r w:rsidR="00E64FF1">
        <w:rPr>
          <w:rFonts w:ascii="Times New Roman" w:eastAsiaTheme="minorEastAsia" w:hAnsi="Times New Roman" w:cs="Times New Roman" w:hint="eastAsia"/>
          <w:i/>
          <w:iCs/>
          <w:lang w:eastAsia="ko-KR"/>
        </w:rPr>
        <w:t>.</w:t>
      </w:r>
      <w:proofErr w:type="gramEnd"/>
      <w:r w:rsidR="00E64FF1">
        <w:rPr>
          <w:rFonts w:ascii="Times New Roman" w:eastAsiaTheme="minorEastAsia" w:hAnsi="Times New Roman" w:cs="Times New Roman" w:hint="eastAsia"/>
          <w:iCs/>
          <w:lang w:eastAsia="ko-KR"/>
        </w:rPr>
        <w:t xml:space="preserve">  Orestes 231-505 </w:t>
      </w:r>
      <w:r w:rsidR="00E64FF1">
        <w:rPr>
          <w:rFonts w:ascii="Times New Roman" w:eastAsiaTheme="minorEastAsia" w:hAnsi="Times New Roman" w:cs="Times New Roman"/>
          <w:iCs/>
          <w:lang w:eastAsia="ko-KR"/>
        </w:rPr>
        <w:t>Athena</w:t>
      </w:r>
      <w:r w:rsidR="00E64FF1">
        <w:rPr>
          <w:rFonts w:ascii="Times New Roman" w:eastAsiaTheme="minorEastAsia" w:hAnsi="Times New Roman" w:cs="Times New Roman" w:hint="eastAsia"/>
          <w:iCs/>
          <w:lang w:eastAsia="ko-KR"/>
        </w:rPr>
        <w:t xml:space="preserve"> leaves.</w:t>
      </w:r>
      <w:r w:rsidR="00E64FF1">
        <w:rPr>
          <w:rFonts w:ascii="Times New Roman" w:eastAsiaTheme="minorEastAsia" w:hAnsi="Times New Roman" w:cs="Times New Roman" w:hint="eastAsia"/>
          <w:lang w:eastAsia="ko-KR"/>
        </w:rPr>
        <w:t xml:space="preserve">  </w:t>
      </w:r>
    </w:p>
    <w:p w:rsidR="00991540" w:rsidRDefault="00991540">
      <w:pPr>
        <w:rPr>
          <w:rFonts w:ascii="Times New Roman" w:eastAsiaTheme="minorEastAsia" w:hAnsi="Times New Roman" w:cs="Times New Roman"/>
          <w:lang w:eastAsia="ko-KR"/>
        </w:rPr>
      </w:pPr>
    </w:p>
    <w:p w:rsidR="00991540" w:rsidRPr="003C60D4"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r>
        <w:rPr>
          <w:rFonts w:ascii="Times New Roman" w:eastAsiaTheme="minorEastAsia" w:hAnsi="Times New Roman" w:cs="Times New Roman"/>
          <w:lang w:eastAsia="ko-KR"/>
        </w:rPr>
        <w:t>F</w:t>
      </w:r>
      <w:r w:rsidR="00E64FF1">
        <w:rPr>
          <w:rFonts w:ascii="Times New Roman" w:eastAsiaTheme="minorEastAsia" w:hAnsi="Times New Roman" w:cs="Times New Roman" w:hint="eastAsia"/>
          <w:lang w:eastAsia="ko-KR"/>
        </w:rPr>
        <w:t xml:space="preserve"> 1/24</w:t>
      </w:r>
      <w:r>
        <w:rPr>
          <w:rFonts w:ascii="Times New Roman" w:eastAsiaTheme="minorEastAsia" w:hAnsi="Times New Roman" w:cs="Times New Roman" w:hint="eastAsia"/>
          <w:lang w:eastAsia="ko-KR"/>
        </w:rPr>
        <w:t>:</w:t>
      </w:r>
      <w:r w:rsidR="00DF3BD2">
        <w:rPr>
          <w:rFonts w:ascii="Times New Roman" w:eastAsiaTheme="minorEastAsia" w:hAnsi="Times New Roman" w:cs="Times New Roman" w:hint="eastAsia"/>
          <w:lang w:eastAsia="ko-KR"/>
        </w:rPr>
        <w:t xml:space="preserve">  </w:t>
      </w:r>
      <w:r w:rsidR="00E64FF1">
        <w:rPr>
          <w:rFonts w:ascii="Times New Roman" w:eastAsiaTheme="minorEastAsia" w:hAnsi="Times New Roman" w:cs="Times New Roman" w:hint="eastAsia"/>
          <w:lang w:eastAsia="ko-KR"/>
        </w:rPr>
        <w:t>506-756.  Athena will cast her lot for Orestes.</w:t>
      </w:r>
    </w:p>
    <w:p w:rsidR="00991540" w:rsidRPr="00991540" w:rsidRDefault="00991540">
      <w:pPr>
        <w:rPr>
          <w:rFonts w:ascii="Times New Roman" w:eastAsiaTheme="minorEastAsia" w:hAnsi="Times New Roman" w:cs="Times New Roman"/>
          <w:lang w:eastAsia="ko-KR"/>
        </w:rPr>
      </w:pPr>
    </w:p>
    <w:p w:rsidR="00014066" w:rsidRPr="003C60D4" w:rsidRDefault="003C60D4">
      <w:pPr>
        <w:rPr>
          <w:rFonts w:ascii="Times New Roman" w:eastAsiaTheme="minorEastAsia" w:hAnsi="Times New Roman" w:cs="Times New Roman"/>
          <w:u w:val="single"/>
          <w:lang w:eastAsia="ko-KR"/>
        </w:rPr>
      </w:pPr>
      <w:r>
        <w:rPr>
          <w:rFonts w:ascii="Times New Roman" w:eastAsia="Times New Roman" w:hAnsi="Times New Roman" w:cs="Times New Roman"/>
          <w:u w:val="single"/>
        </w:rPr>
        <w:t xml:space="preserve">Week </w:t>
      </w:r>
      <w:r>
        <w:rPr>
          <w:rFonts w:ascii="Times New Roman" w:eastAsiaTheme="minorEastAsia" w:hAnsi="Times New Roman" w:cs="Times New Roman" w:hint="eastAsia"/>
          <w:u w:val="single"/>
          <w:lang w:eastAsia="ko-KR"/>
        </w:rPr>
        <w:t>Three</w:t>
      </w:r>
    </w:p>
    <w:p w:rsidR="00014066" w:rsidRPr="00FB6A9D"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1/27</w:t>
      </w:r>
      <w:r>
        <w:rPr>
          <w:rFonts w:ascii="Times New Roman" w:eastAsiaTheme="minorEastAsia" w:hAnsi="Times New Roman" w:cs="Times New Roman" w:hint="eastAsia"/>
          <w:lang w:eastAsia="ko-KR"/>
        </w:rPr>
        <w:t xml:space="preserve">: </w:t>
      </w:r>
      <w:r w:rsidR="00E64FF1">
        <w:rPr>
          <w:rFonts w:ascii="Times New Roman" w:eastAsiaTheme="minorEastAsia" w:hAnsi="Times New Roman" w:cs="Times New Roman" w:hint="eastAsia"/>
          <w:lang w:eastAsia="ko-KR"/>
        </w:rPr>
        <w:t xml:space="preserve"> </w:t>
      </w:r>
      <w:r w:rsidR="00E64FF1">
        <w:rPr>
          <w:rFonts w:ascii="Times New Roman" w:eastAsia="Times New Roman" w:hAnsi="Times New Roman" w:cs="Times New Roman"/>
        </w:rPr>
        <w:t>A</w:t>
      </w:r>
      <w:r w:rsidR="00E64FF1">
        <w:rPr>
          <w:rFonts w:ascii="Times New Roman" w:eastAsiaTheme="minorEastAsia" w:hAnsi="Times New Roman" w:cs="Times New Roman" w:hint="eastAsia"/>
          <w:lang w:eastAsia="ko-KR"/>
        </w:rPr>
        <w:t>eschylus</w:t>
      </w:r>
      <w:r w:rsidR="00E64FF1">
        <w:rPr>
          <w:rFonts w:ascii="Times New Roman" w:eastAsia="Times New Roman" w:hAnsi="Times New Roman" w:cs="Times New Roman"/>
        </w:rPr>
        <w:t xml:space="preserve">. </w:t>
      </w:r>
      <w:proofErr w:type="gramStart"/>
      <w:r w:rsidR="00E64FF1">
        <w:rPr>
          <w:rFonts w:ascii="Times New Roman" w:eastAsiaTheme="minorEastAsia" w:hAnsi="Times New Roman" w:cs="Times New Roman"/>
          <w:i/>
          <w:iCs/>
          <w:lang w:eastAsia="ko-KR"/>
        </w:rPr>
        <w:t>The</w:t>
      </w:r>
      <w:r w:rsidR="00E64FF1">
        <w:rPr>
          <w:rFonts w:ascii="Times New Roman" w:eastAsiaTheme="minorEastAsia" w:hAnsi="Times New Roman" w:cs="Times New Roman" w:hint="eastAsia"/>
          <w:i/>
          <w:iCs/>
          <w:lang w:eastAsia="ko-KR"/>
        </w:rPr>
        <w:t xml:space="preserve"> </w:t>
      </w:r>
      <w:proofErr w:type="spellStart"/>
      <w:r w:rsidR="00E64FF1">
        <w:rPr>
          <w:rFonts w:ascii="Times New Roman" w:eastAsiaTheme="minorEastAsia" w:hAnsi="Times New Roman" w:cs="Times New Roman" w:hint="eastAsia"/>
          <w:i/>
          <w:iCs/>
          <w:lang w:eastAsia="ko-KR"/>
        </w:rPr>
        <w:t>Eumenides</w:t>
      </w:r>
      <w:proofErr w:type="spellEnd"/>
      <w:r w:rsidR="00E64FF1">
        <w:rPr>
          <w:rFonts w:ascii="Times New Roman" w:eastAsiaTheme="minorEastAsia" w:hAnsi="Times New Roman" w:cs="Times New Roman" w:hint="eastAsia"/>
          <w:i/>
          <w:iCs/>
          <w:lang w:eastAsia="ko-KR"/>
        </w:rPr>
        <w:t>.</w:t>
      </w:r>
      <w:proofErr w:type="gramEnd"/>
      <w:r w:rsidR="00E64FF1">
        <w:rPr>
          <w:rFonts w:ascii="Times New Roman" w:eastAsiaTheme="minorEastAsia" w:hAnsi="Times New Roman" w:cs="Times New Roman" w:hint="eastAsia"/>
          <w:iCs/>
          <w:lang w:eastAsia="ko-KR"/>
        </w:rPr>
        <w:t xml:space="preserve">  </w:t>
      </w:r>
      <w:r w:rsidR="00E64FF1">
        <w:rPr>
          <w:rFonts w:ascii="Times New Roman" w:eastAsiaTheme="minorEastAsia" w:hAnsi="Times New Roman" w:cs="Times New Roman" w:hint="eastAsia"/>
          <w:lang w:eastAsia="ko-KR"/>
        </w:rPr>
        <w:t>757-1055</w:t>
      </w:r>
      <w:r>
        <w:rPr>
          <w:rFonts w:ascii="Times New Roman" w:eastAsiaTheme="minorEastAsia" w:hAnsi="Times New Roman" w:cs="Times New Roman" w:hint="eastAsia"/>
          <w:lang w:eastAsia="ko-KR"/>
        </w:rPr>
        <w:t xml:space="preserve"> </w:t>
      </w:r>
    </w:p>
    <w:p w:rsidR="00014066"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1/29</w:t>
      </w:r>
      <w:r>
        <w:rPr>
          <w:rFonts w:ascii="Times New Roman" w:eastAsiaTheme="minorEastAsia" w:hAnsi="Times New Roman" w:cs="Times New Roman" w:hint="eastAsia"/>
          <w:lang w:eastAsia="ko-KR"/>
        </w:rPr>
        <w:t xml:space="preserve">:  </w:t>
      </w:r>
      <w:r w:rsidR="00E64FF1">
        <w:rPr>
          <w:rFonts w:ascii="Times New Roman" w:eastAsia="Times New Roman" w:hAnsi="Times New Roman" w:cs="Times New Roman"/>
        </w:rPr>
        <w:t xml:space="preserve">Shakespeare, William. </w:t>
      </w:r>
      <w:proofErr w:type="gramStart"/>
      <w:r w:rsidR="00E64FF1">
        <w:rPr>
          <w:rFonts w:ascii="Times New Roman" w:eastAsia="Times New Roman" w:hAnsi="Times New Roman" w:cs="Times New Roman"/>
          <w:i/>
          <w:iCs/>
        </w:rPr>
        <w:t>A</w:t>
      </w:r>
      <w:r w:rsidR="00E64FF1">
        <w:rPr>
          <w:rFonts w:ascii="Times New Roman" w:eastAsiaTheme="minorEastAsia" w:hAnsi="Times New Roman" w:cs="Times New Roman" w:hint="eastAsia"/>
          <w:i/>
          <w:iCs/>
          <w:lang w:eastAsia="ko-KR"/>
        </w:rPr>
        <w:t>s You Like It</w:t>
      </w:r>
      <w:r w:rsidR="00E64FF1">
        <w:rPr>
          <w:rFonts w:ascii="Times New Roman" w:eastAsia="Times New Roman" w:hAnsi="Times New Roman" w:cs="Times New Roman"/>
          <w:i/>
          <w:iCs/>
        </w:rPr>
        <w:t>.</w:t>
      </w:r>
      <w:proofErr w:type="gramEnd"/>
      <w:r w:rsidR="00E64FF1">
        <w:rPr>
          <w:rFonts w:ascii="Times New Roman" w:eastAsia="Times New Roman" w:hAnsi="Times New Roman" w:cs="Times New Roman"/>
          <w:i/>
          <w:iCs/>
        </w:rPr>
        <w:t xml:space="preserve">  </w:t>
      </w:r>
      <w:proofErr w:type="gramStart"/>
      <w:r w:rsidR="00E64FF1">
        <w:rPr>
          <w:rFonts w:ascii="Times New Roman" w:eastAsia="Times New Roman" w:hAnsi="Times New Roman" w:cs="Times New Roman"/>
        </w:rPr>
        <w:t xml:space="preserve">Ed. </w:t>
      </w:r>
      <w:r w:rsidR="00E64FF1">
        <w:rPr>
          <w:rFonts w:ascii="Times New Roman" w:eastAsiaTheme="minorEastAsia" w:hAnsi="Times New Roman" w:cs="Times New Roman" w:hint="eastAsia"/>
          <w:lang w:eastAsia="ko-KR"/>
        </w:rPr>
        <w:t xml:space="preserve">Alan </w:t>
      </w:r>
      <w:proofErr w:type="spellStart"/>
      <w:r w:rsidR="00E64FF1">
        <w:rPr>
          <w:rFonts w:ascii="Times New Roman" w:eastAsiaTheme="minorEastAsia" w:hAnsi="Times New Roman" w:cs="Times New Roman" w:hint="eastAsia"/>
          <w:lang w:eastAsia="ko-KR"/>
        </w:rPr>
        <w:t>Brissenden</w:t>
      </w:r>
      <w:proofErr w:type="spellEnd"/>
      <w:r w:rsidR="00E64FF1">
        <w:rPr>
          <w:rFonts w:ascii="Times New Roman" w:eastAsia="Times New Roman" w:hAnsi="Times New Roman" w:cs="Times New Roman"/>
        </w:rPr>
        <w:t>.</w:t>
      </w:r>
      <w:proofErr w:type="gramEnd"/>
      <w:r w:rsidR="00E64FF1">
        <w:rPr>
          <w:rFonts w:ascii="Times New Roman" w:eastAsia="Times New Roman" w:hAnsi="Times New Roman" w:cs="Times New Roman"/>
        </w:rPr>
        <w:t xml:space="preserve">  London:  </w:t>
      </w:r>
      <w:r w:rsidR="00E64FF1">
        <w:rPr>
          <w:rFonts w:ascii="Times New Roman" w:eastAsiaTheme="minorEastAsia" w:hAnsi="Times New Roman" w:cs="Times New Roman" w:hint="eastAsia"/>
          <w:lang w:eastAsia="ko-KR"/>
        </w:rPr>
        <w:tab/>
      </w:r>
      <w:r w:rsidR="00E64FF1">
        <w:rPr>
          <w:rFonts w:ascii="Times New Roman" w:eastAsiaTheme="minorEastAsia" w:hAnsi="Times New Roman" w:cs="Times New Roman" w:hint="eastAsia"/>
          <w:lang w:eastAsia="ko-KR"/>
        </w:rPr>
        <w:tab/>
      </w:r>
      <w:r w:rsidR="00E64FF1">
        <w:rPr>
          <w:rFonts w:ascii="Times New Roman" w:eastAsiaTheme="minorEastAsia" w:hAnsi="Times New Roman" w:cs="Times New Roman" w:hint="eastAsia"/>
          <w:lang w:eastAsia="ko-KR"/>
        </w:rPr>
        <w:tab/>
      </w:r>
      <w:r w:rsidR="00E64FF1">
        <w:rPr>
          <w:rFonts w:ascii="Times New Roman" w:eastAsia="Times New Roman" w:hAnsi="Times New Roman" w:cs="Times New Roman"/>
        </w:rPr>
        <w:t>Oxford University Press, 1</w:t>
      </w:r>
      <w:r w:rsidR="00E64FF1">
        <w:rPr>
          <w:rFonts w:ascii="Times New Roman" w:eastAsiaTheme="minorEastAsia" w:hAnsi="Times New Roman" w:cs="Times New Roman" w:hint="eastAsia"/>
          <w:lang w:eastAsia="ko-KR"/>
        </w:rPr>
        <w:t>993</w:t>
      </w:r>
      <w:r w:rsidR="00E64FF1">
        <w:rPr>
          <w:rFonts w:ascii="Times New Roman" w:eastAsia="Times New Roman" w:hAnsi="Times New Roman" w:cs="Times New Roman"/>
        </w:rPr>
        <w:t>.</w:t>
      </w:r>
      <w:r w:rsidR="00E64FF1">
        <w:rPr>
          <w:rFonts w:ascii="Times New Roman" w:eastAsiaTheme="minorEastAsia" w:hAnsi="Times New Roman" w:cs="Times New Roman" w:hint="eastAsia"/>
          <w:lang w:eastAsia="ko-KR"/>
        </w:rPr>
        <w:t xml:space="preserve">  1.1.</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1/31</w:t>
      </w:r>
      <w:r>
        <w:rPr>
          <w:rFonts w:ascii="Times New Roman" w:eastAsiaTheme="minorEastAsia" w:hAnsi="Times New Roman" w:cs="Times New Roman" w:hint="eastAsia"/>
          <w:lang w:eastAsia="ko-KR"/>
        </w:rPr>
        <w:t xml:space="preserve">:  </w:t>
      </w:r>
      <w:r w:rsidR="00E64FF1">
        <w:rPr>
          <w:rFonts w:ascii="Times New Roman" w:eastAsiaTheme="minorEastAsia" w:hAnsi="Times New Roman" w:cs="Times New Roman" w:hint="eastAsia"/>
          <w:lang w:eastAsia="ko-KR"/>
        </w:rPr>
        <w:t>1.2-3.</w:t>
      </w:r>
    </w:p>
    <w:p w:rsidR="00991540" w:rsidRPr="00991540" w:rsidRDefault="00991540">
      <w:pPr>
        <w:rPr>
          <w:rFonts w:ascii="Times New Roman" w:eastAsiaTheme="minorEastAsia" w:hAnsi="Times New Roman" w:cs="Times New Roman"/>
          <w:lang w:eastAsia="ko-KR"/>
        </w:rPr>
      </w:pPr>
    </w:p>
    <w:p w:rsidR="00014066" w:rsidRPr="003C60D4" w:rsidRDefault="003C60D4">
      <w:pPr>
        <w:rPr>
          <w:rFonts w:ascii="Times New Roman" w:eastAsiaTheme="minorEastAsia" w:hAnsi="Times New Roman" w:cs="Times New Roman"/>
          <w:u w:val="single"/>
          <w:lang w:eastAsia="ko-KR"/>
        </w:rPr>
      </w:pPr>
      <w:r>
        <w:rPr>
          <w:rFonts w:ascii="Times New Roman" w:eastAsia="Times New Roman" w:hAnsi="Times New Roman" w:cs="Times New Roman"/>
          <w:u w:val="single"/>
        </w:rPr>
        <w:t>Week F</w:t>
      </w:r>
      <w:r>
        <w:rPr>
          <w:rFonts w:ascii="Times New Roman" w:eastAsiaTheme="minorEastAsia" w:hAnsi="Times New Roman" w:cs="Times New Roman" w:hint="eastAsia"/>
          <w:u w:val="single"/>
          <w:lang w:eastAsia="ko-KR"/>
        </w:rPr>
        <w:t>our</w:t>
      </w:r>
    </w:p>
    <w:p w:rsidR="00014066" w:rsidRPr="00E64FF1"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2/3</w:t>
      </w:r>
      <w:r>
        <w:rPr>
          <w:rFonts w:ascii="Times New Roman" w:eastAsiaTheme="minorEastAsia" w:hAnsi="Times New Roman" w:cs="Times New Roman" w:hint="eastAsia"/>
          <w:lang w:eastAsia="ko-KR"/>
        </w:rPr>
        <w:t xml:space="preserve">:  </w:t>
      </w:r>
      <w:r w:rsidR="00FB6A9D">
        <w:rPr>
          <w:rFonts w:ascii="Times New Roman" w:eastAsiaTheme="minorEastAsia" w:hAnsi="Times New Roman" w:cs="Times New Roman" w:hint="eastAsia"/>
          <w:lang w:eastAsia="ko-KR"/>
        </w:rPr>
        <w:t xml:space="preserve">Shakespeare.  </w:t>
      </w:r>
      <w:proofErr w:type="gramStart"/>
      <w:r w:rsidR="00FB6A9D" w:rsidRPr="00FB6A9D">
        <w:rPr>
          <w:rFonts w:ascii="Times New Roman" w:eastAsiaTheme="minorEastAsia" w:hAnsi="Times New Roman" w:cs="Times New Roman" w:hint="eastAsia"/>
          <w:i/>
          <w:lang w:eastAsia="ko-KR"/>
        </w:rPr>
        <w:t xml:space="preserve">As You </w:t>
      </w:r>
      <w:r w:rsidR="00FB6A9D" w:rsidRPr="00FB6A9D">
        <w:rPr>
          <w:rFonts w:ascii="Times New Roman" w:eastAsiaTheme="minorEastAsia" w:hAnsi="Times New Roman" w:cs="Times New Roman"/>
          <w:i/>
          <w:lang w:eastAsia="ko-KR"/>
        </w:rPr>
        <w:t>Like</w:t>
      </w:r>
      <w:r w:rsidR="00FB6A9D" w:rsidRPr="00FB6A9D">
        <w:rPr>
          <w:rFonts w:ascii="Times New Roman" w:eastAsiaTheme="minorEastAsia" w:hAnsi="Times New Roman" w:cs="Times New Roman" w:hint="eastAsia"/>
          <w:i/>
          <w:lang w:eastAsia="ko-KR"/>
        </w:rPr>
        <w:t xml:space="preserve"> It.</w:t>
      </w:r>
      <w:proofErr w:type="gramEnd"/>
      <w:r w:rsidR="003D33E5">
        <w:rPr>
          <w:rFonts w:ascii="Times New Roman" w:eastAsiaTheme="minorEastAsia" w:hAnsi="Times New Roman" w:cs="Times New Roman" w:hint="eastAsia"/>
          <w:i/>
          <w:lang w:eastAsia="ko-KR"/>
        </w:rPr>
        <w:t xml:space="preserve">  </w:t>
      </w:r>
      <w:r w:rsidR="00E64FF1">
        <w:rPr>
          <w:rFonts w:ascii="Times New Roman" w:eastAsiaTheme="minorEastAsia" w:hAnsi="Times New Roman" w:cs="Times New Roman" w:hint="eastAsia"/>
          <w:lang w:eastAsia="ko-KR"/>
        </w:rPr>
        <w:t>2.1-3.</w:t>
      </w:r>
    </w:p>
    <w:p w:rsidR="00E64FF1" w:rsidRDefault="00991540">
      <w:pPr>
        <w:rPr>
          <w:rFonts w:ascii="Times New Roman" w:eastAsiaTheme="minorEastAsia" w:hAnsi="Times New Roman" w:cs="Times New Roman"/>
          <w:iCs/>
          <w:lang w:eastAsia="ko-KR"/>
        </w:rPr>
      </w:pPr>
      <w:r>
        <w:rPr>
          <w:rFonts w:ascii="Times New Roman" w:eastAsiaTheme="minorEastAsia" w:hAnsi="Times New Roman" w:cs="Times New Roman" w:hint="eastAsia"/>
          <w:iCs/>
          <w:lang w:eastAsia="ko-KR"/>
        </w:rPr>
        <w:tab/>
      </w:r>
    </w:p>
    <w:p w:rsidR="00014066" w:rsidRDefault="00E64FF1">
      <w:pPr>
        <w:rPr>
          <w:rFonts w:ascii="Times New Roman" w:eastAsiaTheme="minorEastAsia" w:hAnsi="Times New Roman" w:cs="Times New Roman"/>
          <w:iCs/>
          <w:lang w:eastAsia="ko-KR"/>
        </w:rPr>
      </w:pPr>
      <w:r>
        <w:rPr>
          <w:rFonts w:ascii="Times New Roman" w:eastAsiaTheme="minorEastAsia" w:hAnsi="Times New Roman" w:cs="Times New Roman" w:hint="eastAsia"/>
          <w:iCs/>
          <w:lang w:eastAsia="ko-KR"/>
        </w:rPr>
        <w:tab/>
      </w:r>
      <w:r w:rsidR="00991540">
        <w:rPr>
          <w:rFonts w:ascii="Times New Roman" w:eastAsiaTheme="minorEastAsia" w:hAnsi="Times New Roman" w:cs="Times New Roman" w:hint="eastAsia"/>
          <w:iCs/>
          <w:lang w:eastAsia="ko-KR"/>
        </w:rPr>
        <w:t>W</w:t>
      </w:r>
      <w:r>
        <w:rPr>
          <w:rFonts w:ascii="Times New Roman" w:eastAsiaTheme="minorEastAsia" w:hAnsi="Times New Roman" w:cs="Times New Roman" w:hint="eastAsia"/>
          <w:iCs/>
          <w:lang w:eastAsia="ko-KR"/>
        </w:rPr>
        <w:t xml:space="preserve"> 2/5</w:t>
      </w:r>
      <w:r w:rsidR="00991540">
        <w:rPr>
          <w:rFonts w:ascii="Times New Roman" w:eastAsiaTheme="minorEastAsia" w:hAnsi="Times New Roman" w:cs="Times New Roman" w:hint="eastAsia"/>
          <w:iCs/>
          <w:lang w:eastAsia="ko-KR"/>
        </w:rPr>
        <w:t>:</w:t>
      </w:r>
      <w:r w:rsidR="003D33E5">
        <w:rPr>
          <w:rFonts w:ascii="Times New Roman" w:eastAsiaTheme="minorEastAsia" w:hAnsi="Times New Roman" w:cs="Times New Roman" w:hint="eastAsia"/>
          <w:iCs/>
          <w:lang w:eastAsia="ko-KR"/>
        </w:rPr>
        <w:t xml:space="preserve">  </w:t>
      </w:r>
      <w:r>
        <w:rPr>
          <w:rFonts w:ascii="Times New Roman" w:eastAsiaTheme="minorEastAsia" w:hAnsi="Times New Roman" w:cs="Times New Roman" w:hint="eastAsia"/>
          <w:lang w:eastAsia="ko-KR"/>
        </w:rPr>
        <w:t>2.4-7.</w:t>
      </w:r>
    </w:p>
    <w:p w:rsidR="00991540" w:rsidRDefault="00991540">
      <w:pPr>
        <w:rPr>
          <w:rFonts w:ascii="Times New Roman" w:eastAsiaTheme="minorEastAsia" w:hAnsi="Times New Roman" w:cs="Times New Roman"/>
          <w:iCs/>
          <w:lang w:eastAsia="ko-KR"/>
        </w:rPr>
      </w:pPr>
    </w:p>
    <w:p w:rsidR="00991540" w:rsidRPr="00991540" w:rsidRDefault="00991540">
      <w:pPr>
        <w:rPr>
          <w:rFonts w:ascii="Times New Roman" w:eastAsiaTheme="minorEastAsia" w:hAnsi="Times New Roman" w:cs="Times New Roman"/>
          <w:iCs/>
          <w:lang w:eastAsia="ko-KR"/>
        </w:rPr>
      </w:pPr>
      <w:r>
        <w:rPr>
          <w:rFonts w:ascii="Times New Roman" w:eastAsiaTheme="minorEastAsia" w:hAnsi="Times New Roman" w:cs="Times New Roman" w:hint="eastAsia"/>
          <w:iCs/>
          <w:lang w:eastAsia="ko-KR"/>
        </w:rPr>
        <w:tab/>
        <w:t>F</w:t>
      </w:r>
      <w:r w:rsidR="00E64FF1">
        <w:rPr>
          <w:rFonts w:ascii="Times New Roman" w:eastAsiaTheme="minorEastAsia" w:hAnsi="Times New Roman" w:cs="Times New Roman" w:hint="eastAsia"/>
          <w:iCs/>
          <w:lang w:eastAsia="ko-KR"/>
        </w:rPr>
        <w:t xml:space="preserve"> 2/7</w:t>
      </w:r>
      <w:r>
        <w:rPr>
          <w:rFonts w:ascii="Times New Roman" w:eastAsiaTheme="minorEastAsia" w:hAnsi="Times New Roman" w:cs="Times New Roman" w:hint="eastAsia"/>
          <w:iCs/>
          <w:lang w:eastAsia="ko-KR"/>
        </w:rPr>
        <w:t>:</w:t>
      </w:r>
      <w:r w:rsidR="003D33E5">
        <w:rPr>
          <w:rFonts w:ascii="Times New Roman" w:eastAsiaTheme="minorEastAsia" w:hAnsi="Times New Roman" w:cs="Times New Roman" w:hint="eastAsia"/>
          <w:iCs/>
          <w:lang w:eastAsia="ko-KR"/>
        </w:rPr>
        <w:t xml:space="preserve">  </w:t>
      </w:r>
      <w:r w:rsidR="00E64FF1">
        <w:rPr>
          <w:rFonts w:ascii="Times New Roman" w:eastAsiaTheme="minorEastAsia" w:hAnsi="Times New Roman" w:cs="Times New Roman" w:hint="eastAsia"/>
          <w:iCs/>
          <w:lang w:eastAsia="ko-KR"/>
        </w:rPr>
        <w:t>3.1-5.</w:t>
      </w:r>
    </w:p>
    <w:p w:rsidR="00E64FF1" w:rsidRDefault="00E64FF1">
      <w:pPr>
        <w:rPr>
          <w:rFonts w:ascii="Times New Roman" w:eastAsiaTheme="minorEastAsia" w:hAnsi="Times New Roman" w:cs="Times New Roman"/>
          <w:iCs/>
          <w:u w:val="single"/>
          <w:lang w:eastAsia="ko-KR"/>
        </w:rPr>
      </w:pPr>
    </w:p>
    <w:p w:rsidR="00014066" w:rsidRPr="003C60D4" w:rsidRDefault="003C60D4">
      <w:pPr>
        <w:rPr>
          <w:rFonts w:ascii="Times New Roman" w:eastAsiaTheme="minorEastAsia" w:hAnsi="Times New Roman" w:cs="Times New Roman"/>
          <w:iCs/>
          <w:u w:val="single"/>
          <w:lang w:eastAsia="ko-KR"/>
        </w:rPr>
      </w:pPr>
      <w:r>
        <w:rPr>
          <w:rFonts w:ascii="Times New Roman" w:eastAsia="Times New Roman" w:hAnsi="Times New Roman" w:cs="Times New Roman"/>
          <w:iCs/>
          <w:u w:val="single"/>
        </w:rPr>
        <w:t xml:space="preserve">Week </w:t>
      </w:r>
      <w:r>
        <w:rPr>
          <w:rFonts w:ascii="Times New Roman" w:eastAsiaTheme="minorEastAsia" w:hAnsi="Times New Roman" w:cs="Times New Roman" w:hint="eastAsia"/>
          <w:iCs/>
          <w:u w:val="single"/>
          <w:lang w:eastAsia="ko-KR"/>
        </w:rPr>
        <w:t>Five</w:t>
      </w:r>
    </w:p>
    <w:p w:rsidR="00E64FF1" w:rsidRDefault="00991540" w:rsidP="00E64FF1">
      <w:pPr>
        <w:rPr>
          <w:rFonts w:ascii="Times New Roman" w:eastAsiaTheme="minorEastAsia" w:hAnsi="Times New Roman" w:cs="Times New Roman"/>
          <w:iCs/>
          <w:lang w:eastAsia="ko-KR"/>
        </w:rPr>
      </w:pPr>
      <w:r>
        <w:rPr>
          <w:rFonts w:ascii="Times New Roman" w:eastAsiaTheme="minorEastAsia" w:hAnsi="Times New Roman" w:cs="Times New Roman" w:hint="eastAsia"/>
          <w:lang w:eastAsia="ko-KR"/>
        </w:rPr>
        <w:lastRenderedPageBreak/>
        <w:tab/>
        <w:t>M</w:t>
      </w:r>
      <w:r w:rsidR="00E64FF1">
        <w:rPr>
          <w:rFonts w:ascii="Times New Roman" w:eastAsiaTheme="minorEastAsia" w:hAnsi="Times New Roman" w:cs="Times New Roman" w:hint="eastAsia"/>
          <w:lang w:eastAsia="ko-KR"/>
        </w:rPr>
        <w:t xml:space="preserve"> 2/10</w:t>
      </w:r>
      <w:r>
        <w:rPr>
          <w:rFonts w:ascii="Times New Roman" w:eastAsiaTheme="minorEastAsia" w:hAnsi="Times New Roman" w:cs="Times New Roman" w:hint="eastAsia"/>
          <w:lang w:eastAsia="ko-KR"/>
        </w:rPr>
        <w:t xml:space="preserve">:  </w:t>
      </w:r>
      <w:r w:rsidR="00FB6A9D">
        <w:rPr>
          <w:rFonts w:ascii="Times New Roman" w:eastAsiaTheme="minorEastAsia" w:hAnsi="Times New Roman" w:cs="Times New Roman" w:hint="eastAsia"/>
          <w:lang w:eastAsia="ko-KR"/>
        </w:rPr>
        <w:t xml:space="preserve">Shakespeare.  </w:t>
      </w:r>
      <w:proofErr w:type="gramStart"/>
      <w:r w:rsidR="00FB6A9D" w:rsidRPr="00FB6A9D">
        <w:rPr>
          <w:rFonts w:ascii="Times New Roman" w:eastAsiaTheme="minorEastAsia" w:hAnsi="Times New Roman" w:cs="Times New Roman" w:hint="eastAsia"/>
          <w:i/>
          <w:lang w:eastAsia="ko-KR"/>
        </w:rPr>
        <w:t xml:space="preserve">As You </w:t>
      </w:r>
      <w:r w:rsidR="00FB6A9D" w:rsidRPr="00FB6A9D">
        <w:rPr>
          <w:rFonts w:ascii="Times New Roman" w:eastAsiaTheme="minorEastAsia" w:hAnsi="Times New Roman" w:cs="Times New Roman"/>
          <w:i/>
          <w:lang w:eastAsia="ko-KR"/>
        </w:rPr>
        <w:t>Like</w:t>
      </w:r>
      <w:r w:rsidR="00FB6A9D" w:rsidRPr="00FB6A9D">
        <w:rPr>
          <w:rFonts w:ascii="Times New Roman" w:eastAsiaTheme="minorEastAsia" w:hAnsi="Times New Roman" w:cs="Times New Roman" w:hint="eastAsia"/>
          <w:i/>
          <w:lang w:eastAsia="ko-KR"/>
        </w:rPr>
        <w:t xml:space="preserve"> It.</w:t>
      </w:r>
      <w:proofErr w:type="gramEnd"/>
      <w:r w:rsidR="00E64FF1" w:rsidRPr="00E64FF1">
        <w:rPr>
          <w:rFonts w:ascii="Times New Roman" w:eastAsiaTheme="minorEastAsia" w:hAnsi="Times New Roman" w:cs="Times New Roman" w:hint="eastAsia"/>
          <w:iCs/>
          <w:lang w:eastAsia="ko-KR"/>
        </w:rPr>
        <w:t xml:space="preserve"> </w:t>
      </w:r>
      <w:r w:rsidR="00BF2E82">
        <w:rPr>
          <w:rFonts w:ascii="Times New Roman" w:eastAsiaTheme="minorEastAsia" w:hAnsi="Times New Roman" w:cs="Times New Roman" w:hint="eastAsia"/>
          <w:iCs/>
          <w:lang w:eastAsia="ko-KR"/>
        </w:rPr>
        <w:t xml:space="preserve"> </w:t>
      </w:r>
      <w:proofErr w:type="gramStart"/>
      <w:r w:rsidR="00E64FF1">
        <w:rPr>
          <w:rFonts w:ascii="Times New Roman" w:eastAsiaTheme="minorEastAsia" w:hAnsi="Times New Roman" w:cs="Times New Roman" w:hint="eastAsia"/>
          <w:iCs/>
          <w:lang w:eastAsia="ko-KR"/>
        </w:rPr>
        <w:t>4.1-3.</w:t>
      </w:r>
      <w:proofErr w:type="gramEnd"/>
    </w:p>
    <w:p w:rsidR="00014066" w:rsidRPr="00991540" w:rsidRDefault="003D33E5">
      <w:pPr>
        <w:rPr>
          <w:rFonts w:ascii="Times New Roman" w:eastAsiaTheme="minorEastAsia" w:hAnsi="Times New Roman" w:cs="Times New Roman"/>
          <w:lang w:eastAsia="ko-KR"/>
        </w:rPr>
      </w:pPr>
      <w:r>
        <w:rPr>
          <w:rFonts w:ascii="Times New Roman" w:eastAsiaTheme="minorEastAsia" w:hAnsi="Times New Roman" w:cs="Times New Roman" w:hint="eastAsia"/>
          <w:i/>
          <w:lang w:eastAsia="ko-KR"/>
        </w:rPr>
        <w:t xml:space="preserve">  </w:t>
      </w:r>
    </w:p>
    <w:p w:rsidR="00014066"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2/12</w:t>
      </w:r>
      <w:r>
        <w:rPr>
          <w:rFonts w:ascii="Times New Roman" w:eastAsiaTheme="minorEastAsia" w:hAnsi="Times New Roman" w:cs="Times New Roman" w:hint="eastAsia"/>
          <w:lang w:eastAsia="ko-KR"/>
        </w:rPr>
        <w:t>:</w:t>
      </w:r>
      <w:r w:rsidR="003D33E5">
        <w:rPr>
          <w:rFonts w:ascii="Times New Roman" w:eastAsiaTheme="minorEastAsia" w:hAnsi="Times New Roman" w:cs="Times New Roman" w:hint="eastAsia"/>
          <w:lang w:eastAsia="ko-KR"/>
        </w:rPr>
        <w:t xml:space="preserve">  </w:t>
      </w:r>
      <w:r w:rsidR="00E64FF1">
        <w:rPr>
          <w:rFonts w:ascii="Times New Roman" w:eastAsiaTheme="minorEastAsia" w:hAnsi="Times New Roman" w:cs="Times New Roman" w:hint="eastAsia"/>
          <w:lang w:eastAsia="ko-KR"/>
        </w:rPr>
        <w:t>5.1-2.</w:t>
      </w:r>
    </w:p>
    <w:p w:rsidR="00991540" w:rsidRDefault="00991540">
      <w:pPr>
        <w:rPr>
          <w:rFonts w:ascii="Times New Roman" w:eastAsiaTheme="minorEastAsia" w:hAnsi="Times New Roman" w:cs="Times New Roman"/>
          <w:lang w:eastAsia="ko-KR"/>
        </w:rPr>
      </w:pPr>
    </w:p>
    <w:p w:rsidR="00014066" w:rsidRPr="00365E6B"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2/14</w:t>
      </w:r>
      <w:r>
        <w:rPr>
          <w:rFonts w:ascii="Times New Roman" w:eastAsiaTheme="minorEastAsia" w:hAnsi="Times New Roman" w:cs="Times New Roman" w:hint="eastAsia"/>
          <w:lang w:eastAsia="ko-KR"/>
        </w:rPr>
        <w:t>:</w:t>
      </w:r>
      <w:r w:rsidR="003D33E5">
        <w:rPr>
          <w:rFonts w:ascii="Times New Roman" w:eastAsiaTheme="minorEastAsia" w:hAnsi="Times New Roman" w:cs="Times New Roman" w:hint="eastAsia"/>
          <w:lang w:eastAsia="ko-KR"/>
        </w:rPr>
        <w:t xml:space="preserve">  </w:t>
      </w:r>
      <w:r w:rsidR="00E64FF1">
        <w:rPr>
          <w:rFonts w:ascii="Times New Roman" w:eastAsiaTheme="minorEastAsia" w:hAnsi="Times New Roman" w:cs="Times New Roman" w:hint="eastAsia"/>
          <w:lang w:eastAsia="ko-KR"/>
        </w:rPr>
        <w:t>5.3-4.</w:t>
      </w:r>
    </w:p>
    <w:p w:rsidR="002A749A" w:rsidRPr="00365E6B" w:rsidRDefault="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 xml:space="preserve">Week </w:t>
      </w:r>
      <w:r w:rsidR="003C60D4">
        <w:rPr>
          <w:rFonts w:ascii="Times New Roman" w:eastAsiaTheme="minorEastAsia" w:hAnsi="Times New Roman" w:cs="Times New Roman"/>
          <w:u w:val="single"/>
          <w:lang w:eastAsia="ko-KR"/>
        </w:rPr>
        <w:t>S</w:t>
      </w:r>
      <w:r w:rsidR="0054130A">
        <w:rPr>
          <w:rFonts w:ascii="Times New Roman" w:eastAsiaTheme="minorEastAsia" w:hAnsi="Times New Roman" w:cs="Times New Roman" w:hint="eastAsia"/>
          <w:u w:val="single"/>
          <w:lang w:eastAsia="ko-KR"/>
        </w:rPr>
        <w:t>ix</w:t>
      </w:r>
    </w:p>
    <w:p w:rsidR="00E64FF1" w:rsidRDefault="00991540" w:rsidP="00E64FF1">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2/17</w:t>
      </w:r>
      <w:r>
        <w:rPr>
          <w:rFonts w:ascii="Times New Roman" w:eastAsiaTheme="minorEastAsia" w:hAnsi="Times New Roman" w:cs="Times New Roman" w:hint="eastAsia"/>
          <w:lang w:eastAsia="ko-KR"/>
        </w:rPr>
        <w:t xml:space="preserve">: </w:t>
      </w:r>
      <w:r w:rsidR="00E64FF1">
        <w:rPr>
          <w:rFonts w:ascii="Times New Roman" w:eastAsiaTheme="minorEastAsia" w:hAnsi="Times New Roman" w:cs="Times New Roman" w:hint="eastAsia"/>
          <w:lang w:eastAsia="ko-KR"/>
        </w:rPr>
        <w:t>***No Class Meeting</w:t>
      </w:r>
      <w:proofErr w:type="gramStart"/>
      <w:r w:rsidR="00E64FF1">
        <w:rPr>
          <w:rFonts w:ascii="Times New Roman" w:eastAsiaTheme="minorEastAsia" w:hAnsi="Times New Roman" w:cs="Times New Roman" w:hint="eastAsia"/>
          <w:lang w:eastAsia="ko-KR"/>
        </w:rPr>
        <w:t>.*</w:t>
      </w:r>
      <w:proofErr w:type="gramEnd"/>
      <w:r w:rsidR="00E64FF1">
        <w:rPr>
          <w:rFonts w:ascii="Times New Roman" w:eastAsiaTheme="minorEastAsia" w:hAnsi="Times New Roman" w:cs="Times New Roman" w:hint="eastAsia"/>
          <w:lang w:eastAsia="ko-KR"/>
        </w:rPr>
        <w:t xml:space="preserve">** </w:t>
      </w:r>
    </w:p>
    <w:p w:rsidR="00014066" w:rsidRPr="00FB6A9D" w:rsidRDefault="00991540" w:rsidP="00014066">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 </w:t>
      </w:r>
    </w:p>
    <w:p w:rsidR="00014066" w:rsidRDefault="00991540" w:rsidP="00014066">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p>
    <w:p w:rsidR="00E64FF1" w:rsidRDefault="00991540" w:rsidP="00E64FF1">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2/19</w:t>
      </w:r>
      <w:r>
        <w:rPr>
          <w:rFonts w:ascii="Times New Roman" w:eastAsiaTheme="minorEastAsia" w:hAnsi="Times New Roman" w:cs="Times New Roman" w:hint="eastAsia"/>
          <w:lang w:eastAsia="ko-KR"/>
        </w:rPr>
        <w:t>:</w:t>
      </w:r>
      <w:r w:rsidR="00E64FF1">
        <w:rPr>
          <w:rFonts w:ascii="Times New Roman" w:eastAsiaTheme="minorEastAsia" w:hAnsi="Times New Roman" w:cs="Times New Roman" w:hint="eastAsia"/>
          <w:lang w:eastAsia="ko-KR"/>
        </w:rPr>
        <w:t xml:space="preserve">  </w:t>
      </w:r>
      <w:r w:rsidR="00BF2E82">
        <w:rPr>
          <w:rFonts w:ascii="Times New Roman" w:eastAsiaTheme="minorEastAsia" w:hAnsi="Times New Roman" w:cs="Times New Roman" w:hint="eastAsia"/>
          <w:lang w:eastAsia="ko-KR"/>
        </w:rPr>
        <w:t xml:space="preserve">Shakespeare.  </w:t>
      </w:r>
      <w:proofErr w:type="gramStart"/>
      <w:r w:rsidR="00BF2E82" w:rsidRPr="00FB6A9D">
        <w:rPr>
          <w:rFonts w:ascii="Times New Roman" w:eastAsiaTheme="minorEastAsia" w:hAnsi="Times New Roman" w:cs="Times New Roman" w:hint="eastAsia"/>
          <w:i/>
          <w:lang w:eastAsia="ko-KR"/>
        </w:rPr>
        <w:t xml:space="preserve">As You </w:t>
      </w:r>
      <w:r w:rsidR="00BF2E82" w:rsidRPr="00FB6A9D">
        <w:rPr>
          <w:rFonts w:ascii="Times New Roman" w:eastAsiaTheme="minorEastAsia" w:hAnsi="Times New Roman" w:cs="Times New Roman"/>
          <w:i/>
          <w:lang w:eastAsia="ko-KR"/>
        </w:rPr>
        <w:t>Like</w:t>
      </w:r>
      <w:r w:rsidR="00BF2E82" w:rsidRPr="00FB6A9D">
        <w:rPr>
          <w:rFonts w:ascii="Times New Roman" w:eastAsiaTheme="minorEastAsia" w:hAnsi="Times New Roman" w:cs="Times New Roman" w:hint="eastAsia"/>
          <w:i/>
          <w:lang w:eastAsia="ko-KR"/>
        </w:rPr>
        <w:t xml:space="preserve"> It.</w:t>
      </w:r>
      <w:proofErr w:type="gramEnd"/>
      <w:r w:rsidR="00BF2E82" w:rsidRPr="00E64FF1">
        <w:rPr>
          <w:rFonts w:ascii="Times New Roman" w:eastAsiaTheme="minorEastAsia" w:hAnsi="Times New Roman" w:cs="Times New Roman" w:hint="eastAsia"/>
          <w:iCs/>
          <w:lang w:eastAsia="ko-KR"/>
        </w:rPr>
        <w:t xml:space="preserve"> </w:t>
      </w:r>
      <w:r w:rsidR="00BF2E82">
        <w:rPr>
          <w:rFonts w:ascii="Times New Roman" w:eastAsiaTheme="minorEastAsia" w:hAnsi="Times New Roman" w:cs="Times New Roman" w:hint="eastAsia"/>
          <w:iCs/>
          <w:lang w:eastAsia="ko-KR"/>
        </w:rPr>
        <w:t xml:space="preserve"> </w:t>
      </w:r>
      <w:proofErr w:type="gramStart"/>
      <w:r w:rsidR="00E64FF1">
        <w:rPr>
          <w:rFonts w:ascii="Times New Roman" w:eastAsiaTheme="minorEastAsia" w:hAnsi="Times New Roman" w:cs="Times New Roman" w:hint="eastAsia"/>
          <w:lang w:eastAsia="ko-KR"/>
        </w:rPr>
        <w:t>Epilogue.</w:t>
      </w:r>
      <w:proofErr w:type="gramEnd"/>
    </w:p>
    <w:p w:rsidR="00991540" w:rsidRDefault="00991540" w:rsidP="00014066">
      <w:pPr>
        <w:rPr>
          <w:rFonts w:ascii="Times New Roman" w:eastAsiaTheme="minorEastAsia" w:hAnsi="Times New Roman" w:cs="Times New Roman"/>
          <w:lang w:eastAsia="ko-KR"/>
        </w:rPr>
      </w:pPr>
    </w:p>
    <w:p w:rsidR="00991540" w:rsidRDefault="00991540" w:rsidP="00014066">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2/21</w:t>
      </w:r>
      <w:r>
        <w:rPr>
          <w:rFonts w:ascii="Times New Roman" w:eastAsiaTheme="minorEastAsia" w:hAnsi="Times New Roman" w:cs="Times New Roman" w:hint="eastAsia"/>
          <w:lang w:eastAsia="ko-KR"/>
        </w:rPr>
        <w:t>:</w:t>
      </w:r>
      <w:r w:rsidR="00E64FF1">
        <w:rPr>
          <w:rFonts w:ascii="Times New Roman" w:eastAsiaTheme="minorEastAsia" w:hAnsi="Times New Roman" w:cs="Times New Roman" w:hint="eastAsia"/>
          <w:lang w:eastAsia="ko-KR"/>
        </w:rPr>
        <w:t xml:space="preserve">  Milton, John.  </w:t>
      </w:r>
      <w:r w:rsidR="00E64FF1" w:rsidRPr="008F05E2">
        <w:rPr>
          <w:rFonts w:ascii="Times New Roman" w:eastAsiaTheme="minorEastAsia" w:hAnsi="Times New Roman" w:cs="Times New Roman" w:hint="eastAsia"/>
          <w:i/>
          <w:lang w:eastAsia="ko-KR"/>
        </w:rPr>
        <w:t>Paradise Lost.</w:t>
      </w:r>
      <w:r w:rsidR="00E64FF1">
        <w:rPr>
          <w:rFonts w:ascii="Times New Roman" w:eastAsiaTheme="minorEastAsia" w:hAnsi="Times New Roman" w:cs="Times New Roman" w:hint="eastAsia"/>
          <w:lang w:eastAsia="ko-KR"/>
        </w:rPr>
        <w:t xml:space="preserve">  </w:t>
      </w:r>
      <w:proofErr w:type="gramStart"/>
      <w:r w:rsidR="00E64FF1">
        <w:rPr>
          <w:rFonts w:ascii="Times New Roman" w:eastAsiaTheme="minorEastAsia" w:hAnsi="Times New Roman" w:cs="Times New Roman" w:hint="eastAsia"/>
          <w:lang w:eastAsia="ko-KR"/>
        </w:rPr>
        <w:t xml:space="preserve">Ed. Stephen </w:t>
      </w:r>
      <w:proofErr w:type="spellStart"/>
      <w:r w:rsidR="00E64FF1">
        <w:rPr>
          <w:rFonts w:ascii="Times New Roman" w:eastAsiaTheme="minorEastAsia" w:hAnsi="Times New Roman" w:cs="Times New Roman" w:hint="eastAsia"/>
          <w:lang w:eastAsia="ko-KR"/>
        </w:rPr>
        <w:t>Orgel</w:t>
      </w:r>
      <w:proofErr w:type="spellEnd"/>
      <w:r w:rsidR="00E64FF1">
        <w:rPr>
          <w:rFonts w:ascii="Times New Roman" w:eastAsiaTheme="minorEastAsia" w:hAnsi="Times New Roman" w:cs="Times New Roman" w:hint="eastAsia"/>
          <w:lang w:eastAsia="ko-KR"/>
        </w:rPr>
        <w:t>.</w:t>
      </w:r>
      <w:proofErr w:type="gramEnd"/>
      <w:r w:rsidR="00E64FF1">
        <w:rPr>
          <w:rFonts w:ascii="Times New Roman" w:eastAsiaTheme="minorEastAsia" w:hAnsi="Times New Roman" w:cs="Times New Roman" w:hint="eastAsia"/>
          <w:lang w:eastAsia="ko-KR"/>
        </w:rPr>
        <w:t xml:space="preserve">  London:  Oxford </w:t>
      </w:r>
      <w:r w:rsidR="00E64FF1">
        <w:rPr>
          <w:rFonts w:ascii="Times New Roman" w:eastAsiaTheme="minorEastAsia" w:hAnsi="Times New Roman" w:cs="Times New Roman" w:hint="eastAsia"/>
          <w:lang w:eastAsia="ko-KR"/>
        </w:rPr>
        <w:tab/>
      </w:r>
      <w:r w:rsidR="00E64FF1">
        <w:rPr>
          <w:rFonts w:ascii="Times New Roman" w:eastAsiaTheme="minorEastAsia" w:hAnsi="Times New Roman" w:cs="Times New Roman" w:hint="eastAsia"/>
          <w:lang w:eastAsia="ko-KR"/>
        </w:rPr>
        <w:tab/>
      </w:r>
      <w:r w:rsidR="00E64FF1">
        <w:rPr>
          <w:rFonts w:ascii="Times New Roman" w:eastAsiaTheme="minorEastAsia" w:hAnsi="Times New Roman" w:cs="Times New Roman" w:hint="eastAsia"/>
          <w:lang w:eastAsia="ko-KR"/>
        </w:rPr>
        <w:tab/>
        <w:t xml:space="preserve">University Press, 2008.  </w:t>
      </w:r>
      <w:r w:rsidR="00E64FF1">
        <w:rPr>
          <w:rFonts w:ascii="Times New Roman" w:eastAsia="Times New Roman" w:hAnsi="Times New Roman" w:cs="Times New Roman"/>
        </w:rPr>
        <w:t xml:space="preserve"> </w:t>
      </w:r>
    </w:p>
    <w:p w:rsidR="00991540" w:rsidRDefault="00991540" w:rsidP="00014066">
      <w:pPr>
        <w:rPr>
          <w:rFonts w:ascii="Times New Roman" w:eastAsiaTheme="minorEastAsia" w:hAnsi="Times New Roman" w:cs="Times New Roman"/>
          <w:lang w:eastAsia="ko-KR"/>
        </w:rPr>
      </w:pPr>
    </w:p>
    <w:p w:rsidR="00014066" w:rsidRPr="00014066" w:rsidRDefault="003C60D4" w:rsidP="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 xml:space="preserve">Week </w:t>
      </w:r>
      <w:r>
        <w:rPr>
          <w:rFonts w:ascii="Times New Roman" w:eastAsiaTheme="minorEastAsia" w:hAnsi="Times New Roman" w:cs="Times New Roman" w:hint="eastAsia"/>
          <w:u w:val="single"/>
          <w:lang w:eastAsia="ko-KR"/>
        </w:rPr>
        <w:t>Seven</w:t>
      </w:r>
    </w:p>
    <w:p w:rsidR="00014066" w:rsidRPr="00FB6A9D"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2/24</w:t>
      </w:r>
      <w:r>
        <w:rPr>
          <w:rFonts w:ascii="Times New Roman" w:eastAsiaTheme="minorEastAsia" w:hAnsi="Times New Roman" w:cs="Times New Roman" w:hint="eastAsia"/>
          <w:lang w:eastAsia="ko-KR"/>
        </w:rPr>
        <w:t xml:space="preserve">:  </w:t>
      </w:r>
      <w:r w:rsidR="00FB6A9D">
        <w:rPr>
          <w:rFonts w:ascii="Times New Roman" w:eastAsiaTheme="minorEastAsia" w:hAnsi="Times New Roman" w:cs="Times New Roman" w:hint="eastAsia"/>
          <w:lang w:eastAsia="ko-KR"/>
        </w:rPr>
        <w:t xml:space="preserve">Milton.  </w:t>
      </w:r>
      <w:r w:rsidR="00FB6A9D" w:rsidRPr="00FB6A9D">
        <w:rPr>
          <w:rFonts w:ascii="Times New Roman" w:eastAsiaTheme="minorEastAsia" w:hAnsi="Times New Roman" w:cs="Times New Roman" w:hint="eastAsia"/>
          <w:i/>
          <w:lang w:eastAsia="ko-KR"/>
        </w:rPr>
        <w:t>Paradise Lost.</w:t>
      </w:r>
      <w:r w:rsidR="00FB6A9D">
        <w:rPr>
          <w:rFonts w:ascii="Times New Roman" w:eastAsiaTheme="minorEastAsia" w:hAnsi="Times New Roman" w:cs="Times New Roman" w:hint="eastAsia"/>
          <w:lang w:eastAsia="ko-KR"/>
        </w:rPr>
        <w:t xml:space="preserve">  </w:t>
      </w:r>
      <w:proofErr w:type="gramStart"/>
      <w:r w:rsidR="00D84627">
        <w:rPr>
          <w:rFonts w:ascii="Times New Roman" w:eastAsiaTheme="minorEastAsia" w:hAnsi="Times New Roman" w:cs="Times New Roman" w:hint="eastAsia"/>
          <w:lang w:eastAsia="ko-KR"/>
        </w:rPr>
        <w:t xml:space="preserve">Books I </w:t>
      </w:r>
      <w:r w:rsidR="00D84627">
        <w:rPr>
          <w:rFonts w:ascii="Times New Roman" w:eastAsiaTheme="minorEastAsia" w:hAnsi="Times New Roman" w:cs="Times New Roman"/>
          <w:lang w:eastAsia="ko-KR"/>
        </w:rPr>
        <w:t>–</w:t>
      </w:r>
      <w:r w:rsidR="00D84627">
        <w:rPr>
          <w:rFonts w:ascii="Times New Roman" w:eastAsiaTheme="minorEastAsia" w:hAnsi="Times New Roman" w:cs="Times New Roman" w:hint="eastAsia"/>
          <w:lang w:eastAsia="ko-KR"/>
        </w:rPr>
        <w:t xml:space="preserve"> III.</w:t>
      </w:r>
      <w:proofErr w:type="gramEnd"/>
    </w:p>
    <w:p w:rsidR="00014066" w:rsidRDefault="00014066">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2/26</w:t>
      </w:r>
      <w:r>
        <w:rPr>
          <w:rFonts w:ascii="Times New Roman" w:eastAsiaTheme="minorEastAsia" w:hAnsi="Times New Roman" w:cs="Times New Roman" w:hint="eastAsia"/>
          <w:lang w:eastAsia="ko-KR"/>
        </w:rPr>
        <w:t>:</w:t>
      </w:r>
      <w:r w:rsidR="00D84627">
        <w:rPr>
          <w:rFonts w:ascii="Times New Roman" w:eastAsiaTheme="minorEastAsia" w:hAnsi="Times New Roman" w:cs="Times New Roman" w:hint="eastAsia"/>
          <w:lang w:eastAsia="ko-KR"/>
        </w:rPr>
        <w:t xml:space="preserve">  Books IV </w:t>
      </w:r>
      <w:r w:rsidR="00D84627">
        <w:rPr>
          <w:rFonts w:ascii="Times New Roman" w:eastAsiaTheme="minorEastAsia" w:hAnsi="Times New Roman" w:cs="Times New Roman"/>
          <w:lang w:eastAsia="ko-KR"/>
        </w:rPr>
        <w:t>–</w:t>
      </w:r>
      <w:r w:rsidR="00D84627">
        <w:rPr>
          <w:rFonts w:ascii="Times New Roman" w:eastAsiaTheme="minorEastAsia" w:hAnsi="Times New Roman" w:cs="Times New Roman" w:hint="eastAsia"/>
          <w:lang w:eastAsia="ko-KR"/>
        </w:rPr>
        <w:t xml:space="preserve"> VI.</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2/28</w:t>
      </w:r>
      <w:r>
        <w:rPr>
          <w:rFonts w:ascii="Times New Roman" w:eastAsiaTheme="minorEastAsia" w:hAnsi="Times New Roman" w:cs="Times New Roman" w:hint="eastAsia"/>
          <w:lang w:eastAsia="ko-KR"/>
        </w:rPr>
        <w:t>:</w:t>
      </w:r>
      <w:r w:rsidR="00D84627">
        <w:rPr>
          <w:rFonts w:ascii="Times New Roman" w:eastAsiaTheme="minorEastAsia" w:hAnsi="Times New Roman" w:cs="Times New Roman" w:hint="eastAsia"/>
          <w:lang w:eastAsia="ko-KR"/>
        </w:rPr>
        <w:t xml:space="preserve">  </w:t>
      </w:r>
      <w:proofErr w:type="gramStart"/>
      <w:r w:rsidR="00D84627">
        <w:rPr>
          <w:rFonts w:ascii="Times New Roman" w:eastAsiaTheme="minorEastAsia" w:hAnsi="Times New Roman" w:cs="Times New Roman" w:hint="eastAsia"/>
          <w:lang w:eastAsia="ko-KR"/>
        </w:rPr>
        <w:t>Books  I</w:t>
      </w:r>
      <w:proofErr w:type="gramEnd"/>
      <w:r w:rsidR="00D84627">
        <w:rPr>
          <w:rFonts w:ascii="Times New Roman" w:eastAsiaTheme="minorEastAsia" w:hAnsi="Times New Roman" w:cs="Times New Roman" w:hint="eastAsia"/>
          <w:lang w:eastAsia="ko-KR"/>
        </w:rPr>
        <w:t xml:space="preserve"> - VI.</w:t>
      </w:r>
    </w:p>
    <w:p w:rsidR="00991540" w:rsidRPr="00991540" w:rsidRDefault="00991540">
      <w:pPr>
        <w:rPr>
          <w:rFonts w:ascii="Times New Roman" w:eastAsiaTheme="minorEastAsia" w:hAnsi="Times New Roman" w:cs="Times New Roman"/>
          <w:lang w:eastAsia="ko-KR"/>
        </w:rPr>
      </w:pPr>
    </w:p>
    <w:p w:rsidR="00014066" w:rsidRPr="00FB6A9D" w:rsidRDefault="00014066">
      <w:pPr>
        <w:rPr>
          <w:rFonts w:ascii="Times New Roman" w:eastAsiaTheme="minorEastAsia" w:hAnsi="Times New Roman" w:cs="Times New Roman"/>
          <w:lang w:eastAsia="ko-KR"/>
        </w:rPr>
      </w:pPr>
      <w:r w:rsidRPr="00014066">
        <w:rPr>
          <w:rFonts w:ascii="Times New Roman" w:eastAsia="Times New Roman" w:hAnsi="Times New Roman" w:cs="Times New Roman"/>
          <w:u w:val="single"/>
        </w:rPr>
        <w:t xml:space="preserve">Week </w:t>
      </w:r>
      <w:r w:rsidR="003C60D4">
        <w:rPr>
          <w:rFonts w:ascii="Times New Roman" w:eastAsiaTheme="minorEastAsia" w:hAnsi="Times New Roman" w:cs="Times New Roman" w:hint="eastAsia"/>
          <w:u w:val="single"/>
          <w:lang w:eastAsia="ko-KR"/>
        </w:rPr>
        <w:t>Eight</w:t>
      </w:r>
      <w:r w:rsidR="002A749A">
        <w:rPr>
          <w:rFonts w:ascii="Times New Roman" w:eastAsia="Times New Roman" w:hAnsi="Times New Roman" w:cs="Times New Roman"/>
        </w:rPr>
        <w:br/>
      </w:r>
      <w:r w:rsidR="00991540">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3/3</w:t>
      </w:r>
      <w:r w:rsidR="00991540">
        <w:rPr>
          <w:rFonts w:ascii="Times New Roman" w:eastAsiaTheme="minorEastAsia" w:hAnsi="Times New Roman" w:cs="Times New Roman" w:hint="eastAsia"/>
          <w:lang w:eastAsia="ko-KR"/>
        </w:rPr>
        <w:t xml:space="preserve">:  </w:t>
      </w:r>
      <w:r w:rsidR="00FB6A9D">
        <w:rPr>
          <w:rFonts w:ascii="Times New Roman" w:eastAsiaTheme="minorEastAsia" w:hAnsi="Times New Roman" w:cs="Times New Roman" w:hint="eastAsia"/>
          <w:lang w:eastAsia="ko-KR"/>
        </w:rPr>
        <w:t xml:space="preserve">Milton.  </w:t>
      </w:r>
      <w:r w:rsidR="00FB6A9D" w:rsidRPr="00FB6A9D">
        <w:rPr>
          <w:rFonts w:ascii="Times New Roman" w:eastAsiaTheme="minorEastAsia" w:hAnsi="Times New Roman" w:cs="Times New Roman" w:hint="eastAsia"/>
          <w:i/>
          <w:lang w:eastAsia="ko-KR"/>
        </w:rPr>
        <w:t>Paradise Lost.</w:t>
      </w:r>
      <w:r w:rsidR="00D84627">
        <w:rPr>
          <w:rFonts w:ascii="Times New Roman" w:eastAsiaTheme="minorEastAsia" w:hAnsi="Times New Roman" w:cs="Times New Roman" w:hint="eastAsia"/>
          <w:i/>
          <w:lang w:eastAsia="ko-KR"/>
        </w:rPr>
        <w:t xml:space="preserve">  </w:t>
      </w:r>
      <w:proofErr w:type="gramStart"/>
      <w:r w:rsidR="00D84627">
        <w:rPr>
          <w:rFonts w:ascii="Times New Roman" w:eastAsiaTheme="minorEastAsia" w:hAnsi="Times New Roman" w:cs="Times New Roman" w:hint="eastAsia"/>
          <w:lang w:eastAsia="ko-KR"/>
        </w:rPr>
        <w:t xml:space="preserve">Books VII </w:t>
      </w:r>
      <w:r w:rsidR="00D84627">
        <w:rPr>
          <w:rFonts w:ascii="Times New Roman" w:eastAsiaTheme="minorEastAsia" w:hAnsi="Times New Roman" w:cs="Times New Roman"/>
          <w:lang w:eastAsia="ko-KR"/>
        </w:rPr>
        <w:t>–</w:t>
      </w:r>
      <w:r w:rsidR="00D84627">
        <w:rPr>
          <w:rFonts w:ascii="Times New Roman" w:eastAsiaTheme="minorEastAsia" w:hAnsi="Times New Roman" w:cs="Times New Roman" w:hint="eastAsia"/>
          <w:lang w:eastAsia="ko-KR"/>
        </w:rPr>
        <w:t xml:space="preserve"> IX.</w:t>
      </w:r>
      <w:proofErr w:type="gramEnd"/>
      <w:r w:rsidR="00FB6A9D">
        <w:rPr>
          <w:rFonts w:ascii="Times New Roman" w:eastAsiaTheme="minorEastAsia" w:hAnsi="Times New Roman" w:cs="Times New Roman" w:hint="eastAsia"/>
          <w:lang w:eastAsia="ko-KR"/>
        </w:rPr>
        <w:t xml:space="preserve">  </w:t>
      </w:r>
    </w:p>
    <w:p w:rsidR="00014066" w:rsidRDefault="00014066">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3/5</w:t>
      </w:r>
      <w:r>
        <w:rPr>
          <w:rFonts w:ascii="Times New Roman" w:eastAsiaTheme="minorEastAsia" w:hAnsi="Times New Roman" w:cs="Times New Roman" w:hint="eastAsia"/>
          <w:lang w:eastAsia="ko-KR"/>
        </w:rPr>
        <w:t>:</w:t>
      </w:r>
      <w:r w:rsidR="00D84627">
        <w:rPr>
          <w:rFonts w:ascii="Times New Roman" w:eastAsiaTheme="minorEastAsia" w:hAnsi="Times New Roman" w:cs="Times New Roman" w:hint="eastAsia"/>
          <w:lang w:eastAsia="ko-KR"/>
        </w:rPr>
        <w:t xml:space="preserve">  Books VII - IX.</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3/7</w:t>
      </w:r>
      <w:r>
        <w:rPr>
          <w:rFonts w:ascii="Times New Roman" w:eastAsiaTheme="minorEastAsia" w:hAnsi="Times New Roman" w:cs="Times New Roman" w:hint="eastAsia"/>
          <w:lang w:eastAsia="ko-KR"/>
        </w:rPr>
        <w:t>:</w:t>
      </w:r>
      <w:r w:rsidR="00D84627">
        <w:rPr>
          <w:rFonts w:ascii="Times New Roman" w:eastAsiaTheme="minorEastAsia" w:hAnsi="Times New Roman" w:cs="Times New Roman" w:hint="eastAsia"/>
          <w:lang w:eastAsia="ko-KR"/>
        </w:rPr>
        <w:t xml:space="preserve">  Books X </w:t>
      </w:r>
      <w:r w:rsidR="00D84627">
        <w:rPr>
          <w:rFonts w:ascii="Times New Roman" w:eastAsiaTheme="minorEastAsia" w:hAnsi="Times New Roman" w:cs="Times New Roman"/>
          <w:lang w:eastAsia="ko-KR"/>
        </w:rPr>
        <w:t>–</w:t>
      </w:r>
      <w:r w:rsidR="00D84627">
        <w:rPr>
          <w:rFonts w:ascii="Times New Roman" w:eastAsiaTheme="minorEastAsia" w:hAnsi="Times New Roman" w:cs="Times New Roman" w:hint="eastAsia"/>
          <w:lang w:eastAsia="ko-KR"/>
        </w:rPr>
        <w:t xml:space="preserve"> XII.</w:t>
      </w:r>
    </w:p>
    <w:p w:rsidR="00991540" w:rsidRPr="00991540" w:rsidRDefault="00991540">
      <w:pPr>
        <w:rPr>
          <w:rFonts w:ascii="Times New Roman" w:eastAsiaTheme="minorEastAsia" w:hAnsi="Times New Roman" w:cs="Times New Roman"/>
          <w:lang w:eastAsia="ko-KR"/>
        </w:rPr>
      </w:pPr>
    </w:p>
    <w:p w:rsidR="00991540" w:rsidRDefault="00014066">
      <w:pPr>
        <w:rPr>
          <w:rFonts w:ascii="Times New Roman" w:eastAsiaTheme="minorEastAsia" w:hAnsi="Times New Roman" w:cs="Times New Roman"/>
          <w:lang w:eastAsia="ko-KR"/>
        </w:rPr>
      </w:pPr>
      <w:r w:rsidRPr="00014066">
        <w:rPr>
          <w:rFonts w:ascii="Times New Roman" w:eastAsia="Times New Roman" w:hAnsi="Times New Roman" w:cs="Times New Roman"/>
          <w:u w:val="single"/>
        </w:rPr>
        <w:t xml:space="preserve">Week </w:t>
      </w:r>
      <w:r w:rsidR="003C60D4">
        <w:rPr>
          <w:rFonts w:ascii="Times New Roman" w:eastAsiaTheme="minorEastAsia" w:hAnsi="Times New Roman" w:cs="Times New Roman" w:hint="eastAsia"/>
          <w:u w:val="single"/>
          <w:lang w:eastAsia="ko-KR"/>
        </w:rPr>
        <w:t>Nine</w:t>
      </w:r>
      <w:r w:rsidR="002A749A">
        <w:rPr>
          <w:rFonts w:ascii="Times New Roman" w:eastAsia="Times New Roman" w:hAnsi="Times New Roman" w:cs="Times New Roman"/>
        </w:rPr>
        <w:br/>
      </w:r>
      <w:r w:rsidR="00991540">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3/10</w:t>
      </w:r>
      <w:r w:rsidR="00991540">
        <w:rPr>
          <w:rFonts w:ascii="Times New Roman" w:eastAsiaTheme="minorEastAsia" w:hAnsi="Times New Roman" w:cs="Times New Roman" w:hint="eastAsia"/>
          <w:lang w:eastAsia="ko-KR"/>
        </w:rPr>
        <w:t>:</w:t>
      </w:r>
      <w:r w:rsidR="00BF2E82">
        <w:rPr>
          <w:rFonts w:ascii="Times New Roman" w:eastAsiaTheme="minorEastAsia" w:hAnsi="Times New Roman" w:cs="Times New Roman" w:hint="eastAsia"/>
          <w:lang w:eastAsia="ko-KR"/>
        </w:rPr>
        <w:t xml:space="preserve">  Milton.  </w:t>
      </w:r>
      <w:r w:rsidR="00BF2E82" w:rsidRPr="00FB6A9D">
        <w:rPr>
          <w:rFonts w:ascii="Times New Roman" w:eastAsiaTheme="minorEastAsia" w:hAnsi="Times New Roman" w:cs="Times New Roman" w:hint="eastAsia"/>
          <w:i/>
          <w:lang w:eastAsia="ko-KR"/>
        </w:rPr>
        <w:t>Paradise Lost.</w:t>
      </w:r>
      <w:r w:rsidR="00D84627">
        <w:rPr>
          <w:rFonts w:ascii="Times New Roman" w:eastAsiaTheme="minorEastAsia" w:hAnsi="Times New Roman" w:cs="Times New Roman" w:hint="eastAsia"/>
          <w:i/>
          <w:lang w:eastAsia="ko-KR"/>
        </w:rPr>
        <w:t xml:space="preserve">  </w:t>
      </w:r>
      <w:r w:rsidR="00D84627">
        <w:rPr>
          <w:rFonts w:ascii="Times New Roman" w:eastAsiaTheme="minorEastAsia" w:hAnsi="Times New Roman" w:cs="Times New Roman" w:hint="eastAsia"/>
          <w:lang w:eastAsia="ko-KR"/>
        </w:rPr>
        <w:t xml:space="preserve">Books X </w:t>
      </w:r>
      <w:r w:rsidR="00D84627">
        <w:rPr>
          <w:rFonts w:ascii="Times New Roman" w:eastAsiaTheme="minorEastAsia" w:hAnsi="Times New Roman" w:cs="Times New Roman"/>
          <w:lang w:eastAsia="ko-KR"/>
        </w:rPr>
        <w:t>–</w:t>
      </w:r>
      <w:r w:rsidR="00D84627">
        <w:rPr>
          <w:rFonts w:ascii="Times New Roman" w:eastAsiaTheme="minorEastAsia" w:hAnsi="Times New Roman" w:cs="Times New Roman" w:hint="eastAsia"/>
          <w:lang w:eastAsia="ko-KR"/>
        </w:rPr>
        <w:t xml:space="preserve"> XII.</w:t>
      </w:r>
      <w:r w:rsidR="00BF2E82">
        <w:rPr>
          <w:rFonts w:ascii="Times New Roman" w:eastAsiaTheme="minorEastAsia" w:hAnsi="Times New Roman" w:cs="Times New Roman" w:hint="eastAsia"/>
          <w:lang w:eastAsia="ko-KR"/>
        </w:rPr>
        <w:t xml:space="preserve">  </w:t>
      </w:r>
      <w:r w:rsidR="00991540">
        <w:rPr>
          <w:rFonts w:ascii="Times New Roman" w:eastAsiaTheme="minorEastAsia" w:hAnsi="Times New Roman" w:cs="Times New Roman" w:hint="eastAsia"/>
          <w:lang w:eastAsia="ko-KR"/>
        </w:rPr>
        <w:t xml:space="preserve">    </w:t>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3/12</w:t>
      </w:r>
      <w:r>
        <w:rPr>
          <w:rFonts w:ascii="Times New Roman" w:eastAsiaTheme="minorEastAsia" w:hAnsi="Times New Roman" w:cs="Times New Roman" w:hint="eastAsia"/>
          <w:lang w:eastAsia="ko-KR"/>
        </w:rPr>
        <w:t>:</w:t>
      </w:r>
      <w:r w:rsidR="00E64FF1">
        <w:rPr>
          <w:rFonts w:ascii="Times New Roman" w:eastAsiaTheme="minorEastAsia" w:hAnsi="Times New Roman" w:cs="Times New Roman" w:hint="eastAsia"/>
          <w:lang w:eastAsia="ko-KR"/>
        </w:rPr>
        <w:t xml:space="preserve">  </w:t>
      </w:r>
      <w:hyperlink r:id="rId8" w:history="1">
        <w:r w:rsidR="001C0CAD" w:rsidRPr="001C0CAD">
          <w:rPr>
            <w:rStyle w:val="Hyperlink"/>
            <w:rFonts w:ascii="Times New Roman" w:eastAsiaTheme="minorEastAsia" w:hAnsi="Times New Roman" w:cs="Times New Roman"/>
            <w:lang w:eastAsia="ko-KR"/>
          </w:rPr>
          <w:t>“</w:t>
        </w:r>
        <w:r w:rsidR="001C0CAD" w:rsidRPr="001C0CAD">
          <w:rPr>
            <w:rStyle w:val="Hyperlink"/>
            <w:rFonts w:ascii="Times New Roman" w:eastAsiaTheme="minorEastAsia" w:hAnsi="Times New Roman" w:cs="Times New Roman" w:hint="eastAsia"/>
            <w:lang w:eastAsia="ko-KR"/>
          </w:rPr>
          <w:t xml:space="preserve">The </w:t>
        </w:r>
        <w:proofErr w:type="spellStart"/>
        <w:r w:rsidR="001C0CAD" w:rsidRPr="001C0CAD">
          <w:rPr>
            <w:rStyle w:val="Hyperlink"/>
            <w:rFonts w:ascii="Times New Roman" w:eastAsiaTheme="minorEastAsia" w:hAnsi="Times New Roman" w:cs="Times New Roman" w:hint="eastAsia"/>
            <w:lang w:eastAsia="ko-KR"/>
          </w:rPr>
          <w:t>Kumulipo</w:t>
        </w:r>
        <w:proofErr w:type="spellEnd"/>
        <w:r w:rsidR="001C0CAD" w:rsidRPr="001C0CAD">
          <w:rPr>
            <w:rStyle w:val="Hyperlink"/>
            <w:rFonts w:ascii="Times New Roman" w:eastAsiaTheme="minorEastAsia" w:hAnsi="Times New Roman" w:cs="Times New Roman"/>
            <w:lang w:eastAsia="ko-KR"/>
          </w:rPr>
          <w:t>”</w:t>
        </w:r>
      </w:hyperlink>
      <w:r w:rsidR="001C0CAD">
        <w:rPr>
          <w:rFonts w:ascii="Times New Roman" w:eastAsiaTheme="minorEastAsia" w:hAnsi="Times New Roman" w:cs="Times New Roman" w:hint="eastAsia"/>
          <w:lang w:eastAsia="ko-KR"/>
        </w:rPr>
        <w:t xml:space="preserve"> and </w:t>
      </w:r>
      <w:r w:rsidR="002F0E4F">
        <w:rPr>
          <w:rFonts w:ascii="Times New Roman" w:eastAsiaTheme="minorEastAsia" w:hAnsi="Times New Roman" w:cs="Times New Roman" w:hint="eastAsia"/>
          <w:lang w:eastAsia="ko-KR"/>
        </w:rPr>
        <w:t>Early Modern Poetry</w:t>
      </w:r>
    </w:p>
    <w:p w:rsidR="00E64FF1" w:rsidRDefault="00E64FF1">
      <w:pPr>
        <w:rPr>
          <w:rFonts w:ascii="Times New Roman" w:eastAsiaTheme="minorEastAsia" w:hAnsi="Times New Roman" w:cs="Times New Roman"/>
          <w:lang w:eastAsia="ko-KR"/>
        </w:rPr>
      </w:pPr>
    </w:p>
    <w:p w:rsidR="00E64FF1" w:rsidRDefault="00991540" w:rsidP="00E64FF1">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3/14</w:t>
      </w:r>
      <w:r>
        <w:rPr>
          <w:rFonts w:ascii="Times New Roman" w:eastAsiaTheme="minorEastAsia" w:hAnsi="Times New Roman" w:cs="Times New Roman" w:hint="eastAsia"/>
          <w:lang w:eastAsia="ko-KR"/>
        </w:rPr>
        <w:t>:</w:t>
      </w:r>
      <w:r w:rsidR="00E64FF1">
        <w:rPr>
          <w:rFonts w:ascii="Times New Roman" w:eastAsiaTheme="minorEastAsia" w:hAnsi="Times New Roman" w:cs="Times New Roman" w:hint="eastAsia"/>
          <w:lang w:eastAsia="ko-KR"/>
        </w:rPr>
        <w:t xml:space="preserve">  Albee, Edward.  </w:t>
      </w:r>
      <w:proofErr w:type="gramStart"/>
      <w:r w:rsidR="00E64FF1" w:rsidRPr="008F05E2">
        <w:rPr>
          <w:rFonts w:ascii="Times New Roman" w:eastAsiaTheme="minorEastAsia" w:hAnsi="Times New Roman" w:cs="Times New Roman" w:hint="eastAsia"/>
          <w:i/>
          <w:lang w:eastAsia="ko-KR"/>
        </w:rPr>
        <w:t>The American Dream.</w:t>
      </w:r>
      <w:proofErr w:type="gramEnd"/>
      <w:r w:rsidR="00E64FF1">
        <w:rPr>
          <w:rFonts w:ascii="Times New Roman" w:eastAsiaTheme="minorEastAsia" w:hAnsi="Times New Roman" w:cs="Times New Roman" w:hint="eastAsia"/>
          <w:lang w:eastAsia="ko-KR"/>
        </w:rPr>
        <w:t xml:space="preserve">  New York:  The Penguin Group, </w:t>
      </w:r>
      <w:r w:rsidR="00E64FF1">
        <w:rPr>
          <w:rFonts w:ascii="Times New Roman" w:eastAsiaTheme="minorEastAsia" w:hAnsi="Times New Roman" w:cs="Times New Roman" w:hint="eastAsia"/>
          <w:lang w:eastAsia="ko-KR"/>
        </w:rPr>
        <w:tab/>
      </w:r>
      <w:r w:rsidR="00E64FF1">
        <w:rPr>
          <w:rFonts w:ascii="Times New Roman" w:eastAsiaTheme="minorEastAsia" w:hAnsi="Times New Roman" w:cs="Times New Roman" w:hint="eastAsia"/>
          <w:lang w:eastAsia="ko-KR"/>
        </w:rPr>
        <w:tab/>
        <w:t>1997.</w:t>
      </w:r>
    </w:p>
    <w:p w:rsidR="00991540" w:rsidRDefault="00991540">
      <w:pPr>
        <w:rPr>
          <w:rFonts w:ascii="Times New Roman" w:eastAsiaTheme="minorEastAsia" w:hAnsi="Times New Roman" w:cs="Times New Roman"/>
          <w:lang w:eastAsia="ko-KR"/>
        </w:rPr>
      </w:pPr>
    </w:p>
    <w:p w:rsidR="00014066" w:rsidRPr="003C60D4" w:rsidRDefault="002A749A">
      <w:pPr>
        <w:rPr>
          <w:rFonts w:ascii="Times New Roman" w:eastAsiaTheme="minorEastAsia" w:hAnsi="Times New Roman" w:cs="Times New Roman"/>
          <w:lang w:eastAsia="ko-KR"/>
        </w:rPr>
      </w:pPr>
      <w:r>
        <w:rPr>
          <w:rFonts w:ascii="Times New Roman" w:eastAsia="Times New Roman" w:hAnsi="Times New Roman" w:cs="Times New Roman"/>
        </w:rPr>
        <w:br/>
      </w:r>
      <w:r w:rsidR="00BD7908">
        <w:rPr>
          <w:rFonts w:ascii="Times New Roman" w:eastAsia="Times New Roman" w:hAnsi="Times New Roman" w:cs="Times New Roman"/>
          <w:u w:val="single"/>
        </w:rPr>
        <w:t xml:space="preserve">Week </w:t>
      </w:r>
      <w:r w:rsidR="003C60D4">
        <w:rPr>
          <w:rFonts w:ascii="Times New Roman" w:eastAsiaTheme="minorEastAsia" w:hAnsi="Times New Roman" w:cs="Times New Roman" w:hint="eastAsia"/>
          <w:u w:val="single"/>
          <w:lang w:eastAsia="ko-KR"/>
        </w:rPr>
        <w:t>Ten</w:t>
      </w:r>
    </w:p>
    <w:p w:rsidR="00E64FF1"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3/17</w:t>
      </w:r>
      <w:r>
        <w:rPr>
          <w:rFonts w:ascii="Times New Roman" w:eastAsiaTheme="minorEastAsia" w:hAnsi="Times New Roman" w:cs="Times New Roman" w:hint="eastAsia"/>
          <w:lang w:eastAsia="ko-KR"/>
        </w:rPr>
        <w:t>:</w:t>
      </w:r>
      <w:r w:rsidR="00BF2E82">
        <w:rPr>
          <w:rFonts w:ascii="Times New Roman" w:eastAsiaTheme="minorEastAsia" w:hAnsi="Times New Roman" w:cs="Times New Roman" w:hint="eastAsia"/>
          <w:lang w:eastAsia="ko-KR"/>
        </w:rPr>
        <w:t xml:space="preserve">  Albee, Edward.  </w:t>
      </w:r>
      <w:proofErr w:type="gramStart"/>
      <w:r w:rsidR="00BF2E82" w:rsidRPr="008F05E2">
        <w:rPr>
          <w:rFonts w:ascii="Times New Roman" w:eastAsiaTheme="minorEastAsia" w:hAnsi="Times New Roman" w:cs="Times New Roman" w:hint="eastAsia"/>
          <w:i/>
          <w:lang w:eastAsia="ko-KR"/>
        </w:rPr>
        <w:t>The American Dream.</w:t>
      </w:r>
      <w:proofErr w:type="gramEnd"/>
      <w:r w:rsidR="00BF2E82">
        <w:rPr>
          <w:rFonts w:ascii="Times New Roman" w:eastAsiaTheme="minorEastAsia" w:hAnsi="Times New Roman" w:cs="Times New Roman" w:hint="eastAsia"/>
          <w:lang w:eastAsia="ko-KR"/>
        </w:rPr>
        <w:t xml:space="preserve">  </w:t>
      </w:r>
    </w:p>
    <w:p w:rsidR="00991540" w:rsidRDefault="0054130A">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  </w:t>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3/19</w:t>
      </w:r>
      <w:r>
        <w:rPr>
          <w:rFonts w:ascii="Times New Roman" w:eastAsiaTheme="minorEastAsia" w:hAnsi="Times New Roman" w:cs="Times New Roman" w:hint="eastAsia"/>
          <w:lang w:eastAsia="ko-KR"/>
        </w:rPr>
        <w:t>:</w:t>
      </w:r>
      <w:r w:rsidR="00E64FF1">
        <w:rPr>
          <w:rFonts w:ascii="Times New Roman" w:eastAsiaTheme="minorEastAsia" w:hAnsi="Times New Roman" w:cs="Times New Roman" w:hint="eastAsia"/>
          <w:lang w:eastAsia="ko-KR"/>
        </w:rPr>
        <w:t xml:space="preserve">  </w:t>
      </w:r>
      <w:r w:rsidR="00834EB7">
        <w:rPr>
          <w:rFonts w:ascii="Times New Roman" w:eastAsiaTheme="minorEastAsia" w:hAnsi="Times New Roman" w:cs="Times New Roman" w:hint="eastAsia"/>
          <w:lang w:eastAsia="ko-KR"/>
        </w:rPr>
        <w:t xml:space="preserve">Albee, </w:t>
      </w:r>
      <w:r w:rsidR="00834EB7" w:rsidRPr="008F05E2">
        <w:rPr>
          <w:rFonts w:ascii="Times New Roman" w:eastAsiaTheme="minorEastAsia" w:hAnsi="Times New Roman" w:cs="Times New Roman" w:hint="eastAsia"/>
          <w:i/>
          <w:lang w:eastAsia="ko-KR"/>
        </w:rPr>
        <w:t>Dream.</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3/21</w:t>
      </w:r>
      <w:r>
        <w:rPr>
          <w:rFonts w:ascii="Times New Roman" w:eastAsiaTheme="minorEastAsia" w:hAnsi="Times New Roman" w:cs="Times New Roman" w:hint="eastAsia"/>
          <w:lang w:eastAsia="ko-KR"/>
        </w:rPr>
        <w:t>:</w:t>
      </w:r>
      <w:r w:rsidR="00834EB7">
        <w:rPr>
          <w:rFonts w:ascii="Times New Roman" w:eastAsiaTheme="minorEastAsia" w:hAnsi="Times New Roman" w:cs="Times New Roman" w:hint="eastAsia"/>
          <w:lang w:eastAsia="ko-KR"/>
        </w:rPr>
        <w:t xml:space="preserve">  Albee, </w:t>
      </w:r>
      <w:r w:rsidR="00834EB7" w:rsidRPr="008F05E2">
        <w:rPr>
          <w:rFonts w:ascii="Times New Roman" w:eastAsiaTheme="minorEastAsia" w:hAnsi="Times New Roman" w:cs="Times New Roman" w:hint="eastAsia"/>
          <w:i/>
          <w:lang w:eastAsia="ko-KR"/>
        </w:rPr>
        <w:t>Dream.</w:t>
      </w:r>
    </w:p>
    <w:p w:rsidR="002A749A" w:rsidRDefault="002A749A">
      <w:pPr>
        <w:rPr>
          <w:rFonts w:ascii="Times New Roman" w:eastAsiaTheme="minorEastAsia" w:hAnsi="Times New Roman" w:cs="Times New Roman"/>
          <w:lang w:eastAsia="ko-KR"/>
        </w:rPr>
      </w:pPr>
    </w:p>
    <w:p w:rsidR="00E64FF1" w:rsidRDefault="00E64FF1">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***Spring Break 3/24-28***</w:t>
      </w:r>
    </w:p>
    <w:p w:rsidR="00E64FF1" w:rsidRPr="00365E6B" w:rsidRDefault="00E64FF1">
      <w:pPr>
        <w:rPr>
          <w:rFonts w:ascii="Times New Roman" w:eastAsiaTheme="minorEastAsia" w:hAnsi="Times New Roman" w:cs="Times New Roman"/>
          <w:lang w:eastAsia="ko-KR"/>
        </w:rPr>
      </w:pPr>
    </w:p>
    <w:p w:rsidR="00BD7908" w:rsidRPr="003C60D4" w:rsidRDefault="003C60D4">
      <w:pPr>
        <w:rPr>
          <w:rFonts w:ascii="Times New Roman" w:eastAsiaTheme="minorEastAsia" w:hAnsi="Times New Roman" w:cs="Times New Roman"/>
          <w:u w:val="single"/>
          <w:lang w:eastAsia="ko-KR"/>
        </w:rPr>
      </w:pPr>
      <w:r>
        <w:rPr>
          <w:rFonts w:ascii="Times New Roman" w:eastAsia="Times New Roman" w:hAnsi="Times New Roman" w:cs="Times New Roman"/>
          <w:u w:val="single"/>
        </w:rPr>
        <w:t xml:space="preserve">Week </w:t>
      </w:r>
      <w:r>
        <w:rPr>
          <w:rFonts w:ascii="Times New Roman" w:eastAsiaTheme="minorEastAsia" w:hAnsi="Times New Roman" w:cs="Times New Roman" w:hint="eastAsia"/>
          <w:u w:val="single"/>
          <w:lang w:eastAsia="ko-KR"/>
        </w:rPr>
        <w:t>Eleven</w:t>
      </w:r>
    </w:p>
    <w:p w:rsidR="00BD7908" w:rsidRDefault="00D6462F">
      <w:pPr>
        <w:rPr>
          <w:rFonts w:ascii="Times New Roman" w:eastAsiaTheme="minorEastAsia" w:hAnsi="Times New Roman" w:cs="Times New Roman"/>
          <w:lang w:eastAsia="ko-KR"/>
        </w:rPr>
      </w:pPr>
      <w:r w:rsidRPr="00BD7908">
        <w:rPr>
          <w:rFonts w:ascii="Times New Roman" w:eastAsia="Times New Roman" w:hAnsi="Times New Roman" w:cs="Times New Roman"/>
        </w:rPr>
        <w:t xml:space="preserve"> </w:t>
      </w:r>
      <w:r w:rsidR="00991540">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3/31</w:t>
      </w:r>
      <w:r w:rsidR="00991540">
        <w:rPr>
          <w:rFonts w:ascii="Times New Roman" w:eastAsiaTheme="minorEastAsia" w:hAnsi="Times New Roman" w:cs="Times New Roman" w:hint="eastAsia"/>
          <w:lang w:eastAsia="ko-KR"/>
        </w:rPr>
        <w:t>:</w:t>
      </w:r>
      <w:r w:rsidR="00BF2E82">
        <w:rPr>
          <w:rFonts w:ascii="Times New Roman" w:eastAsiaTheme="minorEastAsia" w:hAnsi="Times New Roman" w:cs="Times New Roman" w:hint="eastAsia"/>
          <w:lang w:eastAsia="ko-KR"/>
        </w:rPr>
        <w:t xml:space="preserve">  </w:t>
      </w:r>
      <w:proofErr w:type="spellStart"/>
      <w:r w:rsidR="00BF2E82">
        <w:rPr>
          <w:rFonts w:ascii="Times New Roman" w:eastAsiaTheme="minorEastAsia" w:hAnsi="Times New Roman" w:cs="Times New Roman" w:hint="eastAsia"/>
          <w:lang w:eastAsia="ko-KR"/>
        </w:rPr>
        <w:t>Apio</w:t>
      </w:r>
      <w:proofErr w:type="spellEnd"/>
      <w:r w:rsidR="00BF2E82">
        <w:rPr>
          <w:rFonts w:ascii="Times New Roman" w:eastAsiaTheme="minorEastAsia" w:hAnsi="Times New Roman" w:cs="Times New Roman" w:hint="eastAsia"/>
          <w:lang w:eastAsia="ko-KR"/>
        </w:rPr>
        <w:t xml:space="preserve">, </w:t>
      </w:r>
      <w:proofErr w:type="spellStart"/>
      <w:r w:rsidR="00BF2E82">
        <w:rPr>
          <w:rFonts w:ascii="Times New Roman" w:eastAsiaTheme="minorEastAsia" w:hAnsi="Times New Roman" w:cs="Times New Roman" w:hint="eastAsia"/>
          <w:lang w:eastAsia="ko-KR"/>
        </w:rPr>
        <w:t>Alani</w:t>
      </w:r>
      <w:proofErr w:type="spellEnd"/>
      <w:r w:rsidR="00BF2E82">
        <w:rPr>
          <w:rFonts w:ascii="Times New Roman" w:eastAsiaTheme="minorEastAsia" w:hAnsi="Times New Roman" w:cs="Times New Roman" w:hint="eastAsia"/>
          <w:lang w:eastAsia="ko-KR"/>
        </w:rPr>
        <w:t xml:space="preserve">.  </w:t>
      </w:r>
      <w:proofErr w:type="spellStart"/>
      <w:proofErr w:type="gramStart"/>
      <w:r w:rsidR="00BF2E82" w:rsidRPr="007F1912">
        <w:rPr>
          <w:rFonts w:ascii="Times New Roman" w:eastAsiaTheme="minorEastAsia" w:hAnsi="Times New Roman" w:cs="Times New Roman" w:hint="eastAsia"/>
          <w:i/>
          <w:lang w:eastAsia="ko-KR"/>
        </w:rPr>
        <w:t>Kamau</w:t>
      </w:r>
      <w:proofErr w:type="spellEnd"/>
      <w:r w:rsidR="00BF2E82" w:rsidRPr="007F1912">
        <w:rPr>
          <w:rFonts w:ascii="Times New Roman" w:eastAsiaTheme="minorEastAsia" w:hAnsi="Times New Roman" w:cs="Times New Roman" w:hint="eastAsia"/>
          <w:i/>
          <w:lang w:eastAsia="ko-KR"/>
        </w:rPr>
        <w:t>.</w:t>
      </w:r>
      <w:proofErr w:type="gramEnd"/>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4/2</w:t>
      </w:r>
      <w:r>
        <w:rPr>
          <w:rFonts w:ascii="Times New Roman" w:eastAsiaTheme="minorEastAsia" w:hAnsi="Times New Roman" w:cs="Times New Roman" w:hint="eastAsia"/>
          <w:lang w:eastAsia="ko-KR"/>
        </w:rPr>
        <w:t>:</w:t>
      </w:r>
      <w:r w:rsidR="00834EB7">
        <w:rPr>
          <w:rFonts w:ascii="Times New Roman" w:eastAsiaTheme="minorEastAsia" w:hAnsi="Times New Roman" w:cs="Times New Roman" w:hint="eastAsia"/>
          <w:lang w:eastAsia="ko-KR"/>
        </w:rPr>
        <w:t xml:space="preserve">  </w:t>
      </w:r>
      <w:proofErr w:type="spellStart"/>
      <w:r w:rsidR="00834EB7">
        <w:rPr>
          <w:rFonts w:ascii="Times New Roman" w:eastAsiaTheme="minorEastAsia" w:hAnsi="Times New Roman" w:cs="Times New Roman" w:hint="eastAsia"/>
          <w:lang w:eastAsia="ko-KR"/>
        </w:rPr>
        <w:t>Apio</w:t>
      </w:r>
      <w:proofErr w:type="spellEnd"/>
      <w:r w:rsidR="00834EB7">
        <w:rPr>
          <w:rFonts w:ascii="Times New Roman" w:eastAsiaTheme="minorEastAsia" w:hAnsi="Times New Roman" w:cs="Times New Roman" w:hint="eastAsia"/>
          <w:lang w:eastAsia="ko-KR"/>
        </w:rPr>
        <w:t xml:space="preserve">, </w:t>
      </w:r>
      <w:proofErr w:type="spellStart"/>
      <w:r w:rsidR="00834EB7" w:rsidRPr="00834EB7">
        <w:rPr>
          <w:rFonts w:ascii="Times New Roman" w:eastAsiaTheme="minorEastAsia" w:hAnsi="Times New Roman" w:cs="Times New Roman" w:hint="eastAsia"/>
          <w:i/>
          <w:lang w:eastAsia="ko-KR"/>
        </w:rPr>
        <w:t>Kamau</w:t>
      </w:r>
      <w:proofErr w:type="spellEnd"/>
      <w:r w:rsidR="00834EB7" w:rsidRPr="00834EB7">
        <w:rPr>
          <w:rFonts w:ascii="Times New Roman" w:eastAsiaTheme="minorEastAsia" w:hAnsi="Times New Roman" w:cs="Times New Roman" w:hint="eastAsia"/>
          <w:i/>
          <w:lang w:eastAsia="ko-KR"/>
        </w:rPr>
        <w:t>.</w:t>
      </w:r>
    </w:p>
    <w:p w:rsidR="00991540" w:rsidRDefault="00991540">
      <w:pPr>
        <w:rPr>
          <w:rFonts w:ascii="Times New Roman" w:eastAsiaTheme="minorEastAsia" w:hAnsi="Times New Roman" w:cs="Times New Roman"/>
          <w:lang w:eastAsia="ko-KR"/>
        </w:rPr>
      </w:pPr>
    </w:p>
    <w:p w:rsidR="00991540" w:rsidRP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4/4</w:t>
      </w:r>
      <w:r>
        <w:rPr>
          <w:rFonts w:ascii="Times New Roman" w:eastAsiaTheme="minorEastAsia" w:hAnsi="Times New Roman" w:cs="Times New Roman" w:hint="eastAsia"/>
          <w:lang w:eastAsia="ko-KR"/>
        </w:rPr>
        <w:t>:</w:t>
      </w:r>
    </w:p>
    <w:p w:rsidR="00BD7908" w:rsidRDefault="00BD7908">
      <w:pPr>
        <w:rPr>
          <w:rFonts w:ascii="Times New Roman" w:eastAsia="Times New Roman" w:hAnsi="Times New Roman" w:cs="Times New Roman"/>
          <w:u w:val="single"/>
        </w:rPr>
      </w:pPr>
    </w:p>
    <w:p w:rsidR="002A749A" w:rsidRPr="003C60D4" w:rsidRDefault="00365E6B">
      <w:pPr>
        <w:rPr>
          <w:rFonts w:ascii="Times New Roman" w:eastAsiaTheme="minorEastAsia" w:hAnsi="Times New Roman" w:cs="Times New Roman"/>
          <w:i/>
          <w:iCs/>
          <w:lang w:eastAsia="ko-KR"/>
        </w:rPr>
      </w:pPr>
      <w:r>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w:t>
      </w:r>
      <w:r w:rsidR="003C60D4">
        <w:rPr>
          <w:rFonts w:ascii="Times New Roman" w:eastAsiaTheme="minorEastAsia" w:hAnsi="Times New Roman" w:cs="Times New Roman" w:hint="eastAsia"/>
          <w:u w:val="single"/>
          <w:lang w:eastAsia="ko-KR"/>
        </w:rPr>
        <w:t>welve</w:t>
      </w: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M</w:t>
      </w:r>
      <w:r w:rsidR="00E64FF1">
        <w:rPr>
          <w:rFonts w:ascii="Times New Roman" w:eastAsiaTheme="minorEastAsia" w:hAnsi="Times New Roman" w:cs="Times New Roman" w:hint="eastAsia"/>
          <w:lang w:eastAsia="ko-KR"/>
        </w:rPr>
        <w:t xml:space="preserve"> 4/7</w:t>
      </w:r>
      <w:r>
        <w:rPr>
          <w:rFonts w:ascii="Times New Roman" w:eastAsiaTheme="minorEastAsia" w:hAnsi="Times New Roman" w:cs="Times New Roman" w:hint="eastAsia"/>
          <w:lang w:eastAsia="ko-KR"/>
        </w:rPr>
        <w:t>:</w:t>
      </w:r>
      <w:r w:rsidR="00720187">
        <w:rPr>
          <w:rFonts w:ascii="Times New Roman" w:eastAsiaTheme="minorEastAsia" w:hAnsi="Times New Roman" w:cs="Times New Roman" w:hint="eastAsia"/>
          <w:lang w:eastAsia="ko-KR"/>
        </w:rPr>
        <w:t xml:space="preserve">  Modern Poetry</w:t>
      </w:r>
    </w:p>
    <w:p w:rsidR="00991540" w:rsidRDefault="00991540">
      <w:pPr>
        <w:rPr>
          <w:rFonts w:ascii="Times New Roman" w:eastAsiaTheme="minorEastAsia" w:hAnsi="Times New Roman" w:cs="Times New Roman"/>
          <w:lang w:eastAsia="ko-KR"/>
        </w:rPr>
      </w:pPr>
    </w:p>
    <w:p w:rsid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W</w:t>
      </w:r>
      <w:r w:rsidR="00E64FF1">
        <w:rPr>
          <w:rFonts w:ascii="Times New Roman" w:eastAsiaTheme="minorEastAsia" w:hAnsi="Times New Roman" w:cs="Times New Roman" w:hint="eastAsia"/>
          <w:lang w:eastAsia="ko-KR"/>
        </w:rPr>
        <w:t xml:space="preserve"> 4/9</w:t>
      </w:r>
      <w:r>
        <w:rPr>
          <w:rFonts w:ascii="Times New Roman" w:eastAsiaTheme="minorEastAsia" w:hAnsi="Times New Roman" w:cs="Times New Roman" w:hint="eastAsia"/>
          <w:lang w:eastAsia="ko-KR"/>
        </w:rPr>
        <w:t>:</w:t>
      </w:r>
      <w:r w:rsidR="00834EB7">
        <w:rPr>
          <w:rFonts w:ascii="Times New Roman" w:eastAsiaTheme="minorEastAsia" w:hAnsi="Times New Roman" w:cs="Times New Roman" w:hint="eastAsia"/>
          <w:lang w:eastAsia="ko-KR"/>
        </w:rPr>
        <w:t xml:space="preserve">  </w:t>
      </w:r>
      <w:r w:rsidR="00834EB7">
        <w:rPr>
          <w:rFonts w:ascii="Times New Roman" w:eastAsiaTheme="minorEastAsia" w:hAnsi="Times New Roman" w:cs="Times New Roman"/>
          <w:lang w:eastAsia="ko-KR"/>
        </w:rPr>
        <w:t>“”</w:t>
      </w:r>
    </w:p>
    <w:p w:rsidR="00991540" w:rsidRDefault="00991540">
      <w:pPr>
        <w:rPr>
          <w:rFonts w:ascii="Times New Roman" w:eastAsiaTheme="minorEastAsia" w:hAnsi="Times New Roman" w:cs="Times New Roman"/>
          <w:lang w:eastAsia="ko-KR"/>
        </w:rPr>
      </w:pPr>
    </w:p>
    <w:p w:rsidR="002A749A" w:rsidRPr="00991540" w:rsidRDefault="0099154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F</w:t>
      </w:r>
      <w:r w:rsidR="00E64FF1">
        <w:rPr>
          <w:rFonts w:ascii="Times New Roman" w:eastAsiaTheme="minorEastAsia" w:hAnsi="Times New Roman" w:cs="Times New Roman" w:hint="eastAsia"/>
          <w:lang w:eastAsia="ko-KR"/>
        </w:rPr>
        <w:t xml:space="preserve"> 4/11</w:t>
      </w:r>
      <w:r>
        <w:rPr>
          <w:rFonts w:ascii="Times New Roman" w:eastAsiaTheme="minorEastAsia" w:hAnsi="Times New Roman" w:cs="Times New Roman" w:hint="eastAsia"/>
          <w:lang w:eastAsia="ko-KR"/>
        </w:rPr>
        <w:t>:</w:t>
      </w:r>
      <w:r w:rsidR="00720187">
        <w:rPr>
          <w:rFonts w:ascii="Times New Roman" w:eastAsiaTheme="minorEastAsia" w:hAnsi="Times New Roman" w:cs="Times New Roman" w:hint="eastAsia"/>
          <w:lang w:eastAsia="ko-KR"/>
        </w:rPr>
        <w:t xml:space="preserve">  Post-modern Poetry</w:t>
      </w:r>
      <w:r w:rsidR="002A749A">
        <w:rPr>
          <w:rFonts w:ascii="Times New Roman" w:eastAsia="Times New Roman" w:hAnsi="Times New Roman" w:cs="Times New Roman"/>
        </w:rPr>
        <w:br/>
      </w:r>
    </w:p>
    <w:p w:rsidR="002A749A" w:rsidRPr="003C60D4" w:rsidRDefault="00BD7908">
      <w:pPr>
        <w:rPr>
          <w:rFonts w:ascii="Times New Roman" w:eastAsiaTheme="minorEastAsia" w:hAnsi="Times New Roman" w:cs="Times New Roman"/>
          <w:u w:val="single"/>
          <w:lang w:eastAsia="ko-KR"/>
        </w:rPr>
      </w:pPr>
      <w:r>
        <w:rPr>
          <w:rFonts w:ascii="Times New Roman" w:eastAsia="Times New Roman" w:hAnsi="Times New Roman" w:cs="Times New Roman"/>
          <w:u w:val="single"/>
        </w:rPr>
        <w:t xml:space="preserve">Week </w:t>
      </w:r>
      <w:r w:rsidR="003C60D4">
        <w:rPr>
          <w:rFonts w:ascii="Times New Roman" w:eastAsiaTheme="minorEastAsia" w:hAnsi="Times New Roman" w:cs="Times New Roman" w:hint="eastAsia"/>
          <w:u w:val="single"/>
          <w:lang w:eastAsia="ko-KR"/>
        </w:rPr>
        <w:t>Thirteen</w:t>
      </w:r>
    </w:p>
    <w:p w:rsidR="00BD7908" w:rsidRDefault="00991540">
      <w:pPr>
        <w:rPr>
          <w:rFonts w:ascii="Times New Roman" w:eastAsiaTheme="minorEastAsia" w:hAnsi="Times New Roman" w:cs="Times New Roman"/>
          <w:bCs/>
          <w:lang w:eastAsia="ko-KR"/>
        </w:rPr>
      </w:pPr>
      <w:r>
        <w:rPr>
          <w:rFonts w:ascii="Times New Roman" w:eastAsiaTheme="minorEastAsia" w:hAnsi="Times New Roman" w:cs="Times New Roman" w:hint="eastAsia"/>
          <w:b/>
          <w:bCs/>
          <w:lang w:eastAsia="ko-KR"/>
        </w:rPr>
        <w:tab/>
      </w:r>
      <w:r>
        <w:rPr>
          <w:rFonts w:ascii="Times New Roman" w:eastAsiaTheme="minorEastAsia" w:hAnsi="Times New Roman" w:cs="Times New Roman" w:hint="eastAsia"/>
          <w:bCs/>
          <w:lang w:eastAsia="ko-KR"/>
        </w:rPr>
        <w:t>M</w:t>
      </w:r>
      <w:r w:rsidR="00E64FF1">
        <w:rPr>
          <w:rFonts w:ascii="Times New Roman" w:eastAsiaTheme="minorEastAsia" w:hAnsi="Times New Roman" w:cs="Times New Roman" w:hint="eastAsia"/>
          <w:bCs/>
          <w:lang w:eastAsia="ko-KR"/>
        </w:rPr>
        <w:t xml:space="preserve"> 4/14</w:t>
      </w:r>
      <w:r>
        <w:rPr>
          <w:rFonts w:ascii="Times New Roman" w:eastAsiaTheme="minorEastAsia" w:hAnsi="Times New Roman" w:cs="Times New Roman" w:hint="eastAsia"/>
          <w:bCs/>
          <w:lang w:eastAsia="ko-KR"/>
        </w:rPr>
        <w:t>:</w:t>
      </w:r>
      <w:r w:rsidR="001C0CAD">
        <w:rPr>
          <w:rFonts w:ascii="Times New Roman" w:eastAsiaTheme="minorEastAsia" w:hAnsi="Times New Roman" w:cs="Times New Roman" w:hint="eastAsia"/>
          <w:bCs/>
          <w:lang w:eastAsia="ko-KR"/>
        </w:rPr>
        <w:t xml:space="preserve">  </w:t>
      </w:r>
      <w:r w:rsidR="00834EB7">
        <w:rPr>
          <w:rFonts w:ascii="Times New Roman" w:eastAsiaTheme="minorEastAsia" w:hAnsi="Times New Roman" w:cs="Times New Roman" w:hint="eastAsia"/>
          <w:bCs/>
          <w:lang w:eastAsia="ko-KR"/>
        </w:rPr>
        <w:t>Post-Modern Poetry</w:t>
      </w:r>
    </w:p>
    <w:p w:rsidR="00991540" w:rsidRDefault="00991540">
      <w:pPr>
        <w:rPr>
          <w:rFonts w:ascii="Times New Roman" w:eastAsiaTheme="minorEastAsia" w:hAnsi="Times New Roman" w:cs="Times New Roman"/>
          <w:bCs/>
          <w:lang w:eastAsia="ko-KR"/>
        </w:rPr>
      </w:pPr>
    </w:p>
    <w:p w:rsidR="00991540" w:rsidRDefault="00991540">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W</w:t>
      </w:r>
      <w:r w:rsidR="00E64FF1">
        <w:rPr>
          <w:rFonts w:ascii="Times New Roman" w:eastAsiaTheme="minorEastAsia" w:hAnsi="Times New Roman" w:cs="Times New Roman" w:hint="eastAsia"/>
          <w:bCs/>
          <w:lang w:eastAsia="ko-KR"/>
        </w:rPr>
        <w:t xml:space="preserve"> 4/16</w:t>
      </w:r>
      <w:r>
        <w:rPr>
          <w:rFonts w:ascii="Times New Roman" w:eastAsiaTheme="minorEastAsia" w:hAnsi="Times New Roman" w:cs="Times New Roman" w:hint="eastAsia"/>
          <w:bCs/>
          <w:lang w:eastAsia="ko-KR"/>
        </w:rPr>
        <w:t>:</w:t>
      </w:r>
      <w:r w:rsidR="00720187">
        <w:rPr>
          <w:rFonts w:ascii="Times New Roman" w:eastAsiaTheme="minorEastAsia" w:hAnsi="Times New Roman" w:cs="Times New Roman" w:hint="eastAsia"/>
          <w:bCs/>
          <w:lang w:eastAsia="ko-KR"/>
        </w:rPr>
        <w:t xml:space="preserve">  poetry of the Pacific:  </w:t>
      </w:r>
      <w:hyperlink r:id="rId9" w:history="1">
        <w:r w:rsidR="00720187" w:rsidRPr="00720187">
          <w:rPr>
            <w:rStyle w:val="Hyperlink"/>
            <w:rFonts w:ascii="Times New Roman" w:eastAsiaTheme="minorEastAsia" w:hAnsi="Times New Roman" w:cs="Times New Roman"/>
            <w:bCs/>
            <w:lang w:eastAsia="ko-KR"/>
          </w:rPr>
          <w:t xml:space="preserve">Joshua </w:t>
        </w:r>
        <w:proofErr w:type="spellStart"/>
        <w:r w:rsidR="00720187" w:rsidRPr="00720187">
          <w:rPr>
            <w:rStyle w:val="Hyperlink"/>
            <w:rFonts w:ascii="Times New Roman" w:eastAsiaTheme="minorEastAsia" w:hAnsi="Times New Roman" w:cs="Times New Roman"/>
            <w:bCs/>
            <w:lang w:eastAsia="ko-KR"/>
          </w:rPr>
          <w:t>Iosefo</w:t>
        </w:r>
        <w:proofErr w:type="spellEnd"/>
      </w:hyperlink>
      <w:r w:rsidR="00720187">
        <w:rPr>
          <w:rFonts w:ascii="Times New Roman" w:eastAsiaTheme="minorEastAsia" w:hAnsi="Times New Roman" w:cs="Times New Roman" w:hint="eastAsia"/>
          <w:bCs/>
          <w:lang w:eastAsia="ko-KR"/>
        </w:rPr>
        <w:t xml:space="preserve"> and </w:t>
      </w:r>
      <w:hyperlink r:id="rId10" w:history="1">
        <w:proofErr w:type="spellStart"/>
        <w:r w:rsidR="00720187">
          <w:rPr>
            <w:rStyle w:val="Hyperlink"/>
            <w:rFonts w:ascii="Times New Roman" w:eastAsiaTheme="minorEastAsia" w:hAnsi="Times New Roman" w:cs="Times New Roman"/>
            <w:bCs/>
            <w:lang w:eastAsia="ko-KR"/>
          </w:rPr>
          <w:t>Ke</w:t>
        </w:r>
        <w:r w:rsidR="00720187">
          <w:rPr>
            <w:rStyle w:val="Hyperlink"/>
            <w:rFonts w:ascii="Times New Roman" w:eastAsiaTheme="minorEastAsia" w:hAnsi="Times New Roman" w:cs="Times New Roman" w:hint="eastAsia"/>
            <w:bCs/>
            <w:lang w:eastAsia="ko-KR"/>
          </w:rPr>
          <w:t>a</w:t>
        </w:r>
        <w:r w:rsidR="00720187" w:rsidRPr="00720187">
          <w:rPr>
            <w:rStyle w:val="Hyperlink"/>
            <w:rFonts w:ascii="Times New Roman" w:eastAsiaTheme="minorEastAsia" w:hAnsi="Times New Roman" w:cs="Times New Roman"/>
            <w:bCs/>
            <w:lang w:eastAsia="ko-KR"/>
          </w:rPr>
          <w:t>lo</w:t>
        </w:r>
        <w:r w:rsidR="00720187">
          <w:rPr>
            <w:rStyle w:val="Hyperlink"/>
            <w:rFonts w:ascii="Times New Roman" w:eastAsiaTheme="minorEastAsia" w:hAnsi="Times New Roman" w:cs="Times New Roman" w:hint="eastAsia"/>
            <w:bCs/>
            <w:lang w:eastAsia="ko-KR"/>
          </w:rPr>
          <w:t>h</w:t>
        </w:r>
        <w:r w:rsidR="00720187" w:rsidRPr="00720187">
          <w:rPr>
            <w:rStyle w:val="Hyperlink"/>
            <w:rFonts w:ascii="Times New Roman" w:eastAsiaTheme="minorEastAsia" w:hAnsi="Times New Roman" w:cs="Times New Roman"/>
            <w:bCs/>
            <w:lang w:eastAsia="ko-KR"/>
          </w:rPr>
          <w:t>a</w:t>
        </w:r>
        <w:proofErr w:type="spellEnd"/>
      </w:hyperlink>
    </w:p>
    <w:p w:rsidR="00991540" w:rsidRDefault="00991540">
      <w:pPr>
        <w:rPr>
          <w:rFonts w:ascii="Times New Roman" w:eastAsiaTheme="minorEastAsia" w:hAnsi="Times New Roman" w:cs="Times New Roman"/>
          <w:bCs/>
          <w:lang w:eastAsia="ko-KR"/>
        </w:rPr>
      </w:pPr>
    </w:p>
    <w:p w:rsidR="00991540" w:rsidRPr="006B571A" w:rsidRDefault="00991540">
      <w:pPr>
        <w:rPr>
          <w:rFonts w:ascii="Times New Roman" w:eastAsiaTheme="minorEastAsia" w:hAnsi="Times New Roman" w:cs="Times New Roman"/>
          <w:bCs/>
          <w:color w:val="auto"/>
          <w:lang w:eastAsia="ko-KR"/>
        </w:rPr>
      </w:pPr>
      <w:r>
        <w:rPr>
          <w:rFonts w:ascii="Times New Roman" w:eastAsiaTheme="minorEastAsia" w:hAnsi="Times New Roman" w:cs="Times New Roman" w:hint="eastAsia"/>
          <w:bCs/>
          <w:lang w:eastAsia="ko-KR"/>
        </w:rPr>
        <w:tab/>
        <w:t>F</w:t>
      </w:r>
      <w:r w:rsidR="00E64FF1">
        <w:rPr>
          <w:rFonts w:ascii="Times New Roman" w:eastAsiaTheme="minorEastAsia" w:hAnsi="Times New Roman" w:cs="Times New Roman" w:hint="eastAsia"/>
          <w:bCs/>
          <w:lang w:eastAsia="ko-KR"/>
        </w:rPr>
        <w:t xml:space="preserve"> 4/18</w:t>
      </w:r>
      <w:r>
        <w:rPr>
          <w:rFonts w:ascii="Times New Roman" w:eastAsiaTheme="minorEastAsia" w:hAnsi="Times New Roman" w:cs="Times New Roman" w:hint="eastAsia"/>
          <w:bCs/>
          <w:lang w:eastAsia="ko-KR"/>
        </w:rPr>
        <w:t>:</w:t>
      </w:r>
      <w:r w:rsidR="00720187">
        <w:rPr>
          <w:rFonts w:ascii="Times New Roman" w:eastAsiaTheme="minorEastAsia" w:hAnsi="Times New Roman" w:cs="Times New Roman" w:hint="eastAsia"/>
          <w:bCs/>
          <w:lang w:eastAsia="ko-KR"/>
        </w:rPr>
        <w:t xml:space="preserve">  </w:t>
      </w:r>
      <w:hyperlink r:id="rId11" w:history="1">
        <w:r w:rsidR="008E31E5">
          <w:rPr>
            <w:rStyle w:val="Hyperlink"/>
            <w:rFonts w:ascii="Times New Roman" w:eastAsiaTheme="minorEastAsia" w:hAnsi="Times New Roman" w:cs="Times New Roman"/>
            <w:bCs/>
            <w:lang w:eastAsia="ko-KR"/>
          </w:rPr>
          <w:t>Jamaica Osorio</w:t>
        </w:r>
      </w:hyperlink>
      <w:r w:rsidR="006B571A">
        <w:rPr>
          <w:rStyle w:val="Hyperlink"/>
          <w:rFonts w:ascii="Times New Roman" w:eastAsiaTheme="minorEastAsia" w:hAnsi="Times New Roman" w:cs="Times New Roman" w:hint="eastAsia"/>
          <w:bCs/>
          <w:lang w:eastAsia="ko-KR"/>
        </w:rPr>
        <w:t xml:space="preserve"> </w:t>
      </w:r>
      <w:r w:rsidR="006B571A">
        <w:rPr>
          <w:rStyle w:val="Hyperlink"/>
          <w:rFonts w:ascii="Times New Roman" w:eastAsiaTheme="minorEastAsia" w:hAnsi="Times New Roman" w:cs="Times New Roman" w:hint="eastAsia"/>
          <w:bCs/>
          <w:color w:val="auto"/>
          <w:u w:val="none"/>
          <w:lang w:eastAsia="ko-KR"/>
        </w:rPr>
        <w:t xml:space="preserve">and </w:t>
      </w:r>
      <w:hyperlink r:id="rId12" w:history="1">
        <w:proofErr w:type="spellStart"/>
        <w:r w:rsidR="006B571A" w:rsidRPr="006B571A">
          <w:rPr>
            <w:rStyle w:val="Hyperlink"/>
            <w:rFonts w:ascii="Times New Roman" w:eastAsiaTheme="minorEastAsia" w:hAnsi="Times New Roman" w:cs="Times New Roman" w:hint="eastAsia"/>
            <w:bCs/>
            <w:lang w:eastAsia="ko-KR"/>
          </w:rPr>
          <w:t>Darron</w:t>
        </w:r>
        <w:proofErr w:type="spellEnd"/>
        <w:r w:rsidR="006B571A" w:rsidRPr="006B571A">
          <w:rPr>
            <w:rStyle w:val="Hyperlink"/>
            <w:rFonts w:ascii="Times New Roman" w:eastAsiaTheme="minorEastAsia" w:hAnsi="Times New Roman" w:cs="Times New Roman" w:hint="eastAsia"/>
            <w:bCs/>
            <w:lang w:eastAsia="ko-KR"/>
          </w:rPr>
          <w:t xml:space="preserve"> </w:t>
        </w:r>
        <w:proofErr w:type="spellStart"/>
        <w:r w:rsidR="006B571A" w:rsidRPr="006B571A">
          <w:rPr>
            <w:rStyle w:val="Hyperlink"/>
            <w:rFonts w:ascii="Times New Roman" w:eastAsiaTheme="minorEastAsia" w:hAnsi="Times New Roman" w:cs="Times New Roman" w:hint="eastAsia"/>
            <w:bCs/>
            <w:lang w:eastAsia="ko-KR"/>
          </w:rPr>
          <w:t>Cambra</w:t>
        </w:r>
        <w:proofErr w:type="spellEnd"/>
      </w:hyperlink>
      <w:r w:rsidR="006B571A">
        <w:rPr>
          <w:rStyle w:val="Hyperlink"/>
          <w:rFonts w:ascii="Times New Roman" w:eastAsiaTheme="minorEastAsia" w:hAnsi="Times New Roman" w:cs="Times New Roman" w:hint="eastAsia"/>
          <w:bCs/>
          <w:color w:val="auto"/>
          <w:u w:val="none"/>
          <w:lang w:eastAsia="ko-KR"/>
        </w:rPr>
        <w:t xml:space="preserve"> </w:t>
      </w:r>
      <w:proofErr w:type="gramStart"/>
      <w:r w:rsidR="006B571A">
        <w:rPr>
          <w:rStyle w:val="Hyperlink"/>
          <w:rFonts w:ascii="Times New Roman" w:eastAsiaTheme="minorEastAsia" w:hAnsi="Times New Roman" w:cs="Times New Roman" w:hint="eastAsia"/>
          <w:bCs/>
          <w:color w:val="auto"/>
          <w:u w:val="none"/>
          <w:lang w:eastAsia="ko-KR"/>
        </w:rPr>
        <w:t xml:space="preserve">and  </w:t>
      </w:r>
      <w:proofErr w:type="gramEnd"/>
      <w:hyperlink r:id="rId13" w:history="1">
        <w:r w:rsidR="006B571A" w:rsidRPr="006B571A">
          <w:rPr>
            <w:rStyle w:val="Hyperlink"/>
            <w:rFonts w:ascii="Times New Roman" w:eastAsiaTheme="minorEastAsia" w:hAnsi="Times New Roman" w:cs="Times New Roman"/>
            <w:bCs/>
            <w:lang w:eastAsia="ko-KR"/>
          </w:rPr>
          <w:t>“</w:t>
        </w:r>
        <w:r w:rsidR="006B571A" w:rsidRPr="006B571A">
          <w:rPr>
            <w:rStyle w:val="Hyperlink"/>
            <w:rFonts w:ascii="Times New Roman" w:eastAsiaTheme="minorEastAsia" w:hAnsi="Times New Roman" w:cs="Times New Roman" w:hint="eastAsia"/>
            <w:bCs/>
            <w:lang w:eastAsia="ko-KR"/>
          </w:rPr>
          <w:t>Aloha State of Mind</w:t>
        </w:r>
        <w:r w:rsidR="006B571A" w:rsidRPr="006B571A">
          <w:rPr>
            <w:rStyle w:val="Hyperlink"/>
            <w:rFonts w:ascii="Times New Roman" w:eastAsiaTheme="minorEastAsia" w:hAnsi="Times New Roman" w:cs="Times New Roman"/>
            <w:bCs/>
            <w:lang w:eastAsia="ko-KR"/>
          </w:rPr>
          <w:t>”</w:t>
        </w:r>
      </w:hyperlink>
    </w:p>
    <w:p w:rsidR="00BD7908" w:rsidRDefault="00BD7908">
      <w:pPr>
        <w:rPr>
          <w:rFonts w:ascii="Times New Roman" w:eastAsia="Times New Roman" w:hAnsi="Times New Roman" w:cs="Times New Roman"/>
          <w:b/>
          <w:bCs/>
        </w:rPr>
      </w:pPr>
    </w:p>
    <w:p w:rsidR="00BD7908" w:rsidRPr="003C60D4" w:rsidRDefault="003C60D4">
      <w:pPr>
        <w:rPr>
          <w:rFonts w:ascii="Times New Roman" w:eastAsiaTheme="minorEastAsia" w:hAnsi="Times New Roman" w:cs="Times New Roman"/>
          <w:bCs/>
          <w:u w:val="single"/>
          <w:lang w:eastAsia="ko-KR"/>
        </w:rPr>
      </w:pPr>
      <w:r>
        <w:rPr>
          <w:rFonts w:ascii="Times New Roman" w:eastAsia="Times New Roman" w:hAnsi="Times New Roman" w:cs="Times New Roman"/>
          <w:bCs/>
          <w:u w:val="single"/>
        </w:rPr>
        <w:t>Week F</w:t>
      </w:r>
      <w:r>
        <w:rPr>
          <w:rFonts w:ascii="Times New Roman" w:eastAsiaTheme="minorEastAsia" w:hAnsi="Times New Roman" w:cs="Times New Roman" w:hint="eastAsia"/>
          <w:bCs/>
          <w:u w:val="single"/>
          <w:lang w:eastAsia="ko-KR"/>
        </w:rPr>
        <w:t>ourteen</w:t>
      </w:r>
    </w:p>
    <w:p w:rsidR="00BD7908" w:rsidRDefault="00991540">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M</w:t>
      </w:r>
      <w:r w:rsidR="00E64FF1">
        <w:rPr>
          <w:rFonts w:ascii="Times New Roman" w:eastAsiaTheme="minorEastAsia" w:hAnsi="Times New Roman" w:cs="Times New Roman" w:hint="eastAsia"/>
          <w:bCs/>
          <w:lang w:eastAsia="ko-KR"/>
        </w:rPr>
        <w:t xml:space="preserve"> 4/21</w:t>
      </w:r>
      <w:r>
        <w:rPr>
          <w:rFonts w:ascii="Times New Roman" w:eastAsiaTheme="minorEastAsia" w:hAnsi="Times New Roman" w:cs="Times New Roman" w:hint="eastAsia"/>
          <w:bCs/>
          <w:lang w:eastAsia="ko-KR"/>
        </w:rPr>
        <w:t>:</w:t>
      </w:r>
      <w:r w:rsidR="00834EB7">
        <w:rPr>
          <w:rFonts w:ascii="Times New Roman" w:eastAsiaTheme="minorEastAsia" w:hAnsi="Times New Roman" w:cs="Times New Roman" w:hint="eastAsia"/>
          <w:bCs/>
          <w:lang w:eastAsia="ko-KR"/>
        </w:rPr>
        <w:t xml:space="preserve">  poetry of the Pacific</w:t>
      </w:r>
    </w:p>
    <w:p w:rsidR="00991540" w:rsidRDefault="00991540">
      <w:pPr>
        <w:rPr>
          <w:rFonts w:ascii="Times New Roman" w:eastAsiaTheme="minorEastAsia" w:hAnsi="Times New Roman" w:cs="Times New Roman"/>
          <w:bCs/>
          <w:lang w:eastAsia="ko-KR"/>
        </w:rPr>
      </w:pPr>
    </w:p>
    <w:p w:rsidR="00991540" w:rsidRDefault="00991540">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W</w:t>
      </w:r>
      <w:r w:rsidR="00E64FF1">
        <w:rPr>
          <w:rFonts w:ascii="Times New Roman" w:eastAsiaTheme="minorEastAsia" w:hAnsi="Times New Roman" w:cs="Times New Roman" w:hint="eastAsia"/>
          <w:bCs/>
          <w:lang w:eastAsia="ko-KR"/>
        </w:rPr>
        <w:t xml:space="preserve"> 4/23</w:t>
      </w:r>
      <w:r>
        <w:rPr>
          <w:rFonts w:ascii="Times New Roman" w:eastAsiaTheme="minorEastAsia" w:hAnsi="Times New Roman" w:cs="Times New Roman" w:hint="eastAsia"/>
          <w:bCs/>
          <w:lang w:eastAsia="ko-KR"/>
        </w:rPr>
        <w:t>:</w:t>
      </w:r>
      <w:r w:rsidR="00834EB7">
        <w:rPr>
          <w:rFonts w:ascii="Times New Roman" w:eastAsiaTheme="minorEastAsia" w:hAnsi="Times New Roman" w:cs="Times New Roman" w:hint="eastAsia"/>
          <w:bCs/>
          <w:lang w:eastAsia="ko-KR"/>
        </w:rPr>
        <w:t xml:space="preserve">  poetry of the Pacific</w:t>
      </w:r>
    </w:p>
    <w:p w:rsidR="00991540" w:rsidRDefault="00991540">
      <w:pPr>
        <w:rPr>
          <w:rFonts w:ascii="Times New Roman" w:eastAsiaTheme="minorEastAsia" w:hAnsi="Times New Roman" w:cs="Times New Roman"/>
          <w:bCs/>
          <w:lang w:eastAsia="ko-KR"/>
        </w:rPr>
      </w:pPr>
    </w:p>
    <w:p w:rsidR="00991540" w:rsidRPr="00991540" w:rsidRDefault="00991540">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F</w:t>
      </w:r>
      <w:r w:rsidR="00E64FF1">
        <w:rPr>
          <w:rFonts w:ascii="Times New Roman" w:eastAsiaTheme="minorEastAsia" w:hAnsi="Times New Roman" w:cs="Times New Roman" w:hint="eastAsia"/>
          <w:bCs/>
          <w:lang w:eastAsia="ko-KR"/>
        </w:rPr>
        <w:t xml:space="preserve"> 4/25</w:t>
      </w:r>
      <w:r w:rsidR="00834EB7">
        <w:rPr>
          <w:rFonts w:ascii="Times New Roman" w:eastAsiaTheme="minorEastAsia" w:hAnsi="Times New Roman" w:cs="Times New Roman" w:hint="eastAsia"/>
          <w:bCs/>
          <w:lang w:eastAsia="ko-KR"/>
        </w:rPr>
        <w:t>:  poetry of the Pacific</w:t>
      </w:r>
    </w:p>
    <w:p w:rsidR="00BD7908" w:rsidRDefault="00BD7908">
      <w:pPr>
        <w:rPr>
          <w:rFonts w:ascii="Times New Roman" w:eastAsiaTheme="minorEastAsia" w:hAnsi="Times New Roman" w:cs="Times New Roman"/>
          <w:b/>
          <w:bCs/>
          <w:lang w:eastAsia="ko-KR"/>
        </w:rPr>
      </w:pPr>
    </w:p>
    <w:p w:rsidR="003C60D4" w:rsidRDefault="003C60D4">
      <w:pPr>
        <w:rPr>
          <w:rFonts w:ascii="Times New Roman" w:eastAsiaTheme="minorEastAsia" w:hAnsi="Times New Roman" w:cs="Times New Roman"/>
          <w:b/>
          <w:bCs/>
          <w:lang w:eastAsia="ko-KR"/>
        </w:rPr>
      </w:pPr>
    </w:p>
    <w:p w:rsidR="003C60D4" w:rsidRDefault="003C60D4">
      <w:pPr>
        <w:rPr>
          <w:rFonts w:ascii="Times New Roman" w:eastAsiaTheme="minorEastAsia" w:hAnsi="Times New Roman" w:cs="Times New Roman"/>
          <w:bCs/>
          <w:lang w:eastAsia="ko-KR"/>
        </w:rPr>
      </w:pPr>
      <w:r>
        <w:rPr>
          <w:rFonts w:ascii="Times New Roman" w:eastAsiaTheme="minorEastAsia" w:hAnsi="Times New Roman" w:cs="Times New Roman" w:hint="eastAsia"/>
          <w:bCs/>
          <w:u w:val="single"/>
          <w:lang w:eastAsia="ko-KR"/>
        </w:rPr>
        <w:t>Week Fifteen</w:t>
      </w:r>
    </w:p>
    <w:p w:rsidR="003C60D4" w:rsidRDefault="003C60D4">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M</w:t>
      </w:r>
      <w:r w:rsidR="00E64FF1">
        <w:rPr>
          <w:rFonts w:ascii="Times New Roman" w:eastAsiaTheme="minorEastAsia" w:hAnsi="Times New Roman" w:cs="Times New Roman" w:hint="eastAsia"/>
          <w:bCs/>
          <w:lang w:eastAsia="ko-KR"/>
        </w:rPr>
        <w:t xml:space="preserve"> 4/28</w:t>
      </w:r>
      <w:r>
        <w:rPr>
          <w:rFonts w:ascii="Times New Roman" w:eastAsiaTheme="minorEastAsia" w:hAnsi="Times New Roman" w:cs="Times New Roman" w:hint="eastAsia"/>
          <w:bCs/>
          <w:lang w:eastAsia="ko-KR"/>
        </w:rPr>
        <w:t>:</w:t>
      </w:r>
      <w:r w:rsidR="00834EB7">
        <w:rPr>
          <w:rFonts w:ascii="Times New Roman" w:eastAsiaTheme="minorEastAsia" w:hAnsi="Times New Roman" w:cs="Times New Roman" w:hint="eastAsia"/>
          <w:bCs/>
          <w:lang w:eastAsia="ko-KR"/>
        </w:rPr>
        <w:t xml:space="preserve">  poetry of the Pacific</w:t>
      </w:r>
    </w:p>
    <w:p w:rsidR="003C60D4" w:rsidRDefault="003C60D4">
      <w:pPr>
        <w:rPr>
          <w:rFonts w:ascii="Times New Roman" w:eastAsiaTheme="minorEastAsia" w:hAnsi="Times New Roman" w:cs="Times New Roman"/>
          <w:bCs/>
          <w:lang w:eastAsia="ko-KR"/>
        </w:rPr>
      </w:pPr>
    </w:p>
    <w:p w:rsidR="003C60D4" w:rsidRDefault="003C60D4">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W</w:t>
      </w:r>
      <w:r w:rsidR="00E64FF1">
        <w:rPr>
          <w:rFonts w:ascii="Times New Roman" w:eastAsiaTheme="minorEastAsia" w:hAnsi="Times New Roman" w:cs="Times New Roman" w:hint="eastAsia"/>
          <w:bCs/>
          <w:lang w:eastAsia="ko-KR"/>
        </w:rPr>
        <w:t xml:space="preserve"> 4/30</w:t>
      </w:r>
      <w:r>
        <w:rPr>
          <w:rFonts w:ascii="Times New Roman" w:eastAsiaTheme="minorEastAsia" w:hAnsi="Times New Roman" w:cs="Times New Roman" w:hint="eastAsia"/>
          <w:bCs/>
          <w:lang w:eastAsia="ko-KR"/>
        </w:rPr>
        <w:t>:</w:t>
      </w:r>
      <w:r w:rsidR="00BF2E82">
        <w:rPr>
          <w:rFonts w:ascii="Times New Roman" w:eastAsiaTheme="minorEastAsia" w:hAnsi="Times New Roman" w:cs="Times New Roman" w:hint="eastAsia"/>
          <w:bCs/>
          <w:lang w:eastAsia="ko-KR"/>
        </w:rPr>
        <w:t xml:space="preserve">  Final Study Guide</w:t>
      </w:r>
    </w:p>
    <w:p w:rsidR="003C60D4" w:rsidRDefault="003C60D4">
      <w:pPr>
        <w:rPr>
          <w:rFonts w:ascii="Times New Roman" w:eastAsiaTheme="minorEastAsia" w:hAnsi="Times New Roman" w:cs="Times New Roman"/>
          <w:bCs/>
          <w:lang w:eastAsia="ko-KR"/>
        </w:rPr>
      </w:pPr>
    </w:p>
    <w:p w:rsidR="003C60D4" w:rsidRPr="003C60D4" w:rsidRDefault="003C60D4">
      <w:pPr>
        <w:rPr>
          <w:rFonts w:ascii="Times New Roman" w:eastAsiaTheme="minorEastAsia" w:hAnsi="Times New Roman" w:cs="Times New Roman"/>
          <w:bCs/>
          <w:lang w:eastAsia="ko-KR"/>
        </w:rPr>
      </w:pPr>
      <w:r>
        <w:rPr>
          <w:rFonts w:ascii="Times New Roman" w:eastAsiaTheme="minorEastAsia" w:hAnsi="Times New Roman" w:cs="Times New Roman" w:hint="eastAsia"/>
          <w:bCs/>
          <w:lang w:eastAsia="ko-KR"/>
        </w:rPr>
        <w:tab/>
        <w:t>F</w:t>
      </w:r>
      <w:r w:rsidR="00E64FF1">
        <w:rPr>
          <w:rFonts w:ascii="Times New Roman" w:eastAsiaTheme="minorEastAsia" w:hAnsi="Times New Roman" w:cs="Times New Roman" w:hint="eastAsia"/>
          <w:bCs/>
          <w:lang w:eastAsia="ko-KR"/>
        </w:rPr>
        <w:t xml:space="preserve"> 5/1</w:t>
      </w:r>
      <w:r>
        <w:rPr>
          <w:rFonts w:ascii="Times New Roman" w:eastAsiaTheme="minorEastAsia" w:hAnsi="Times New Roman" w:cs="Times New Roman" w:hint="eastAsia"/>
          <w:bCs/>
          <w:lang w:eastAsia="ko-KR"/>
        </w:rPr>
        <w:t>:</w:t>
      </w:r>
      <w:r w:rsidR="00BF2E82">
        <w:rPr>
          <w:rFonts w:ascii="Times New Roman" w:eastAsiaTheme="minorEastAsia" w:hAnsi="Times New Roman" w:cs="Times New Roman" w:hint="eastAsia"/>
          <w:bCs/>
          <w:lang w:eastAsia="ko-KR"/>
        </w:rPr>
        <w:t xml:space="preserve">  Class Evaluations</w:t>
      </w:r>
    </w:p>
    <w:p w:rsidR="003C60D4" w:rsidRPr="003C60D4" w:rsidRDefault="003C60D4">
      <w:pPr>
        <w:rPr>
          <w:rFonts w:ascii="Times New Roman" w:eastAsiaTheme="minorEastAsia" w:hAnsi="Times New Roman" w:cs="Times New Roman"/>
          <w:b/>
          <w:bCs/>
          <w:u w:val="single"/>
          <w:lang w:eastAsia="ko-KR"/>
        </w:rPr>
      </w:pPr>
    </w:p>
    <w:p w:rsidR="003C60D4" w:rsidRPr="003C60D4" w:rsidRDefault="003C60D4">
      <w:pPr>
        <w:rPr>
          <w:rFonts w:ascii="Times New Roman" w:eastAsiaTheme="minorEastAsia" w:hAnsi="Times New Roman" w:cs="Times New Roman"/>
          <w:b/>
          <w:bCs/>
          <w:lang w:eastAsia="ko-KR"/>
        </w:rPr>
      </w:pPr>
    </w:p>
    <w:p w:rsidR="00BD7908" w:rsidRPr="00BD7908"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Sixteen</w:t>
      </w: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Final Exam</w:t>
      </w:r>
    </w:p>
    <w:sectPr w:rsidR="002A749A" w:rsidSect="00182B2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7EA" w:rsidRDefault="002857EA" w:rsidP="00D6462F">
      <w:r>
        <w:separator/>
      </w:r>
    </w:p>
  </w:endnote>
  <w:endnote w:type="continuationSeparator" w:id="0">
    <w:p w:rsidR="002857EA" w:rsidRDefault="002857EA" w:rsidP="00D6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7EA" w:rsidRDefault="002857EA" w:rsidP="00D6462F">
      <w:r>
        <w:separator/>
      </w:r>
    </w:p>
  </w:footnote>
  <w:footnote w:type="continuationSeparator" w:id="0">
    <w:p w:rsidR="002857EA" w:rsidRDefault="002857EA" w:rsidP="00D6462F">
      <w:r>
        <w:continuationSeparator/>
      </w:r>
    </w:p>
  </w:footnote>
  <w:footnote w:id="1">
    <w:p w:rsidR="00D6462F" w:rsidRPr="00664A37" w:rsidRDefault="00D6462F" w:rsidP="00D6462F">
      <w:pPr>
        <w:pStyle w:val="FootnoteText"/>
        <w:rPr>
          <w:rFonts w:ascii="Times New Roman" w:hAnsi="Times New Roman" w:cs="Times New Roman"/>
        </w:rPr>
      </w:pPr>
      <w:r w:rsidRPr="00664A37">
        <w:rPr>
          <w:rStyle w:val="FootnoteReference"/>
          <w:rFonts w:ascii="Times New Roman" w:hAnsi="Times New Roman" w:cs="Times New Roman"/>
        </w:rPr>
        <w:footnoteRef/>
      </w:r>
      <w:r w:rsidRPr="00664A37">
        <w:rPr>
          <w:rFonts w:ascii="Times New Roman" w:hAnsi="Times New Roman" w:cs="Times New Roman"/>
        </w:rPr>
        <w:t xml:space="preserve"> These descriptors are taken from the “Characteristics of </w:t>
      </w:r>
      <w:proofErr w:type="spellStart"/>
      <w:r w:rsidRPr="00664A37">
        <w:rPr>
          <w:rFonts w:ascii="Times New Roman" w:hAnsi="Times New Roman" w:cs="Times New Roman"/>
        </w:rPr>
        <w:t>Marianist</w:t>
      </w:r>
      <w:proofErr w:type="spellEnd"/>
      <w:r w:rsidRPr="00664A37">
        <w:rPr>
          <w:rFonts w:ascii="Times New Roman" w:hAnsi="Times New Roman" w:cs="Times New Roman"/>
        </w:rPr>
        <w:t xml:space="preserve"> Universities,” available online.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14066"/>
    <w:rsid w:val="0003292D"/>
    <w:rsid w:val="0004538F"/>
    <w:rsid w:val="000471B4"/>
    <w:rsid w:val="000A3A89"/>
    <w:rsid w:val="000B1041"/>
    <w:rsid w:val="000E54D9"/>
    <w:rsid w:val="000F00AB"/>
    <w:rsid w:val="000F4FD3"/>
    <w:rsid w:val="00114274"/>
    <w:rsid w:val="00144182"/>
    <w:rsid w:val="00182B27"/>
    <w:rsid w:val="00183F75"/>
    <w:rsid w:val="001C0CAD"/>
    <w:rsid w:val="001E4DB0"/>
    <w:rsid w:val="001E5737"/>
    <w:rsid w:val="001F401E"/>
    <w:rsid w:val="002857EA"/>
    <w:rsid w:val="002A749A"/>
    <w:rsid w:val="002F0E4F"/>
    <w:rsid w:val="00327463"/>
    <w:rsid w:val="00365E6B"/>
    <w:rsid w:val="00376FE8"/>
    <w:rsid w:val="003A3E83"/>
    <w:rsid w:val="003C60D4"/>
    <w:rsid w:val="003D33E5"/>
    <w:rsid w:val="00400014"/>
    <w:rsid w:val="00405F33"/>
    <w:rsid w:val="004859E7"/>
    <w:rsid w:val="004B4C4C"/>
    <w:rsid w:val="004C1A55"/>
    <w:rsid w:val="004F0420"/>
    <w:rsid w:val="00523D24"/>
    <w:rsid w:val="0054130A"/>
    <w:rsid w:val="006639AA"/>
    <w:rsid w:val="00664A37"/>
    <w:rsid w:val="00672902"/>
    <w:rsid w:val="006B2931"/>
    <w:rsid w:val="006B571A"/>
    <w:rsid w:val="006F5CD2"/>
    <w:rsid w:val="00720187"/>
    <w:rsid w:val="00727C22"/>
    <w:rsid w:val="007329B2"/>
    <w:rsid w:val="00792DA2"/>
    <w:rsid w:val="007F1912"/>
    <w:rsid w:val="007F50DC"/>
    <w:rsid w:val="00804641"/>
    <w:rsid w:val="00834EB7"/>
    <w:rsid w:val="00886847"/>
    <w:rsid w:val="008C6843"/>
    <w:rsid w:val="008E31E5"/>
    <w:rsid w:val="008F05E2"/>
    <w:rsid w:val="00923683"/>
    <w:rsid w:val="00985FAC"/>
    <w:rsid w:val="00991540"/>
    <w:rsid w:val="00A77B3E"/>
    <w:rsid w:val="00A82313"/>
    <w:rsid w:val="00AB05C4"/>
    <w:rsid w:val="00AE60DB"/>
    <w:rsid w:val="00B10B29"/>
    <w:rsid w:val="00B10B4E"/>
    <w:rsid w:val="00B11F63"/>
    <w:rsid w:val="00B532B2"/>
    <w:rsid w:val="00B72732"/>
    <w:rsid w:val="00BD458B"/>
    <w:rsid w:val="00BD7908"/>
    <w:rsid w:val="00BF2E82"/>
    <w:rsid w:val="00C567E0"/>
    <w:rsid w:val="00C6296B"/>
    <w:rsid w:val="00C65B07"/>
    <w:rsid w:val="00CF0EA4"/>
    <w:rsid w:val="00D0773C"/>
    <w:rsid w:val="00D14FED"/>
    <w:rsid w:val="00D230CD"/>
    <w:rsid w:val="00D46221"/>
    <w:rsid w:val="00D6462F"/>
    <w:rsid w:val="00D84627"/>
    <w:rsid w:val="00DF3BD2"/>
    <w:rsid w:val="00E2725A"/>
    <w:rsid w:val="00E64FF1"/>
    <w:rsid w:val="00E94663"/>
    <w:rsid w:val="00EA6958"/>
    <w:rsid w:val="00EF35C2"/>
    <w:rsid w:val="00F1496A"/>
    <w:rsid w:val="00F61199"/>
    <w:rsid w:val="00F71FB1"/>
    <w:rsid w:val="00FB6A9D"/>
    <w:rsid w:val="00FC4961"/>
    <w:rsid w:val="00FD73C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 w:type="paragraph" w:styleId="FootnoteText">
    <w:name w:val="footnote text"/>
    <w:basedOn w:val="Normal"/>
    <w:link w:val="FootnoteTextChar"/>
    <w:rsid w:val="00D6462F"/>
    <w:rPr>
      <w:sz w:val="20"/>
      <w:szCs w:val="20"/>
    </w:rPr>
  </w:style>
  <w:style w:type="character" w:customStyle="1" w:styleId="FootnoteTextChar">
    <w:name w:val="Footnote Text Char"/>
    <w:basedOn w:val="DefaultParagraphFont"/>
    <w:link w:val="FootnoteText"/>
    <w:rsid w:val="00D6462F"/>
    <w:rPr>
      <w:rFonts w:ascii="Cambria" w:eastAsia="Cambria" w:hAnsi="Cambria" w:cs="Cambria"/>
      <w:color w:val="000000"/>
      <w:lang w:eastAsia="en-US"/>
    </w:rPr>
  </w:style>
  <w:style w:type="character" w:styleId="FootnoteReference">
    <w:name w:val="footnote reference"/>
    <w:basedOn w:val="DefaultParagraphFont"/>
    <w:rsid w:val="00D6462F"/>
    <w:rPr>
      <w:vertAlign w:val="superscript"/>
    </w:rPr>
  </w:style>
  <w:style w:type="paragraph" w:styleId="BalloonText">
    <w:name w:val="Balloon Text"/>
    <w:basedOn w:val="Normal"/>
    <w:link w:val="BalloonTextChar"/>
    <w:rsid w:val="00B532B2"/>
    <w:rPr>
      <w:rFonts w:ascii="Tahoma" w:hAnsi="Tahoma" w:cs="Tahoma"/>
      <w:sz w:val="16"/>
      <w:szCs w:val="16"/>
    </w:rPr>
  </w:style>
  <w:style w:type="character" w:customStyle="1" w:styleId="BalloonTextChar">
    <w:name w:val="Balloon Text Char"/>
    <w:basedOn w:val="DefaultParagraphFont"/>
    <w:link w:val="BalloonText"/>
    <w:rsid w:val="00B532B2"/>
    <w:rPr>
      <w:rFonts w:ascii="Tahoma" w:eastAsia="Cambria" w:hAnsi="Tahoma" w:cs="Tahoma"/>
      <w:color w:val="000000"/>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 w:type="paragraph" w:styleId="FootnoteText">
    <w:name w:val="footnote text"/>
    <w:basedOn w:val="Normal"/>
    <w:link w:val="FootnoteTextChar"/>
    <w:rsid w:val="00D6462F"/>
    <w:rPr>
      <w:sz w:val="20"/>
      <w:szCs w:val="20"/>
    </w:rPr>
  </w:style>
  <w:style w:type="character" w:customStyle="1" w:styleId="FootnoteTextChar">
    <w:name w:val="Footnote Text Char"/>
    <w:basedOn w:val="DefaultParagraphFont"/>
    <w:link w:val="FootnoteText"/>
    <w:rsid w:val="00D6462F"/>
    <w:rPr>
      <w:rFonts w:ascii="Cambria" w:eastAsia="Cambria" w:hAnsi="Cambria" w:cs="Cambria"/>
      <w:color w:val="000000"/>
      <w:lang w:eastAsia="en-US"/>
    </w:rPr>
  </w:style>
  <w:style w:type="character" w:styleId="FootnoteReference">
    <w:name w:val="footnote reference"/>
    <w:basedOn w:val="DefaultParagraphFont"/>
    <w:rsid w:val="00D6462F"/>
    <w:rPr>
      <w:vertAlign w:val="superscript"/>
    </w:rPr>
  </w:style>
  <w:style w:type="paragraph" w:styleId="BalloonText">
    <w:name w:val="Balloon Text"/>
    <w:basedOn w:val="Normal"/>
    <w:link w:val="BalloonTextChar"/>
    <w:rsid w:val="00B532B2"/>
    <w:rPr>
      <w:rFonts w:ascii="Tahoma" w:hAnsi="Tahoma" w:cs="Tahoma"/>
      <w:sz w:val="16"/>
      <w:szCs w:val="16"/>
    </w:rPr>
  </w:style>
  <w:style w:type="character" w:customStyle="1" w:styleId="BalloonTextChar">
    <w:name w:val="Balloon Text Char"/>
    <w:basedOn w:val="DefaultParagraphFont"/>
    <w:link w:val="BalloonText"/>
    <w:rsid w:val="00B532B2"/>
    <w:rPr>
      <w:rFonts w:ascii="Tahoma" w:eastAsia="Cambria" w:hAnsi="Tahoma" w:cs="Tahoma"/>
      <w:color w:val="000000"/>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sacred-texts.com/pac/ku/ku31.htm" TargetMode="External"/><Relationship Id="rId13" Type="http://schemas.openxmlformats.org/officeDocument/2006/relationships/hyperlink" Target="http://www.youtube.com/watch?v=wx4NtQ_H57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peakyoursoul.org/speak/poems/ash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com/watch?v=5HFY1s2g07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youtube.com/watch?v=zNOGWYjag-4" TargetMode="External"/><Relationship Id="rId4" Type="http://schemas.openxmlformats.org/officeDocument/2006/relationships/settings" Target="settings.xml"/><Relationship Id="rId9" Type="http://schemas.openxmlformats.org/officeDocument/2006/relationships/hyperlink" Target="http://www.youtube.com/watch?v=S-SKYOwjIG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35E09-093C-4EBA-82CB-C1EDDAC1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6</Pages>
  <Words>1719</Words>
  <Characters>9804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24</cp:revision>
  <cp:lastPrinted>2014-01-18T02:23:00Z</cp:lastPrinted>
  <dcterms:created xsi:type="dcterms:W3CDTF">2013-10-31T22:47:00Z</dcterms:created>
  <dcterms:modified xsi:type="dcterms:W3CDTF">2014-01-18T02:23:00Z</dcterms:modified>
</cp:coreProperties>
</file>