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5910" w:rsidRDefault="00ED5910" w:rsidP="00ED5910">
      <w:pPr>
        <w:jc w:val="center"/>
        <w:rPr>
          <w:rFonts w:eastAsia="Times New Roman"/>
        </w:rPr>
      </w:pPr>
      <w:proofErr w:type="spellStart"/>
      <w:r>
        <w:rPr>
          <w:rFonts w:eastAsia="Times New Roman"/>
        </w:rPr>
        <w:t>Chaminade</w:t>
      </w:r>
      <w:proofErr w:type="spellEnd"/>
      <w:r>
        <w:rPr>
          <w:rFonts w:eastAsia="Times New Roman"/>
        </w:rPr>
        <w:t xml:space="preserve"> University</w:t>
      </w:r>
    </w:p>
    <w:p w:rsidR="00ED5910" w:rsidRDefault="00ED5910" w:rsidP="00ED5910">
      <w:pPr>
        <w:jc w:val="center"/>
        <w:rPr>
          <w:rFonts w:eastAsia="Times New Roman"/>
        </w:rPr>
      </w:pPr>
    </w:p>
    <w:p w:rsidR="00ED5910" w:rsidRPr="000F4FD3" w:rsidRDefault="00ED5910" w:rsidP="00ED5910">
      <w:pPr>
        <w:jc w:val="center"/>
        <w:rPr>
          <w:rFonts w:eastAsiaTheme="minorEastAsia"/>
          <w:b/>
          <w:bCs/>
          <w:color w:val="auto"/>
        </w:rPr>
      </w:pPr>
      <w:r>
        <w:rPr>
          <w:rFonts w:eastAsia="Times New Roman"/>
          <w:b/>
          <w:bCs/>
        </w:rPr>
        <w:t>English 102</w:t>
      </w:r>
      <w:r w:rsidR="002755CD">
        <w:rPr>
          <w:rFonts w:eastAsia="Times New Roman"/>
          <w:b/>
          <w:bCs/>
        </w:rPr>
        <w:t>-04-</w:t>
      </w:r>
      <w:proofErr w:type="gramStart"/>
      <w:r w:rsidR="002755CD">
        <w:rPr>
          <w:rFonts w:eastAsia="Times New Roman"/>
          <w:b/>
          <w:bCs/>
        </w:rPr>
        <w:t>1</w:t>
      </w:r>
      <w:r>
        <w:rPr>
          <w:rFonts w:eastAsia="Times New Roman"/>
          <w:b/>
          <w:bCs/>
        </w:rPr>
        <w:t xml:space="preserve">  Expository</w:t>
      </w:r>
      <w:proofErr w:type="gramEnd"/>
      <w:r>
        <w:rPr>
          <w:rFonts w:eastAsia="Times New Roman"/>
          <w:b/>
          <w:bCs/>
        </w:rPr>
        <w:t xml:space="preserve"> Writing</w:t>
      </w:r>
    </w:p>
    <w:p w:rsidR="00ED5910" w:rsidRDefault="00ED5910" w:rsidP="00ED5910">
      <w:pPr>
        <w:jc w:val="center"/>
        <w:rPr>
          <w:rFonts w:eastAsia="Times New Roman"/>
        </w:rPr>
      </w:pPr>
    </w:p>
    <w:p w:rsidR="00ED5910" w:rsidRDefault="00ED5910" w:rsidP="002755CD">
      <w:pPr>
        <w:pStyle w:val="FreeForm"/>
        <w:rPr>
          <w:rFonts w:ascii="Times New Roman" w:hAnsi="Times New Roman"/>
          <w:sz w:val="22"/>
        </w:rPr>
      </w:pPr>
      <w:r>
        <w:rPr>
          <w:rFonts w:ascii="Times New Roman" w:hAnsi="Times New Roman"/>
          <w:sz w:val="22"/>
        </w:rPr>
        <w:t xml:space="preserve">Meeting Times:  M W </w:t>
      </w:r>
      <w:proofErr w:type="gramStart"/>
      <w:r>
        <w:rPr>
          <w:rFonts w:ascii="Times New Roman" w:hAnsi="Times New Roman"/>
          <w:sz w:val="22"/>
        </w:rPr>
        <w:t>F  3:30</w:t>
      </w:r>
      <w:proofErr w:type="gramEnd"/>
      <w:r>
        <w:rPr>
          <w:rFonts w:ascii="Times New Roman" w:hAnsi="Times New Roman"/>
          <w:sz w:val="22"/>
        </w:rPr>
        <w:t xml:space="preserve">  – 4:20 pm</w:t>
      </w:r>
    </w:p>
    <w:p w:rsidR="00ED5910" w:rsidRDefault="00ED5910" w:rsidP="002755CD">
      <w:pPr>
        <w:pStyle w:val="FreeForm"/>
        <w:rPr>
          <w:rFonts w:ascii="Times New Roman" w:hAnsi="Times New Roman"/>
          <w:sz w:val="22"/>
        </w:rPr>
      </w:pPr>
      <w:r>
        <w:rPr>
          <w:rFonts w:ascii="Times New Roman" w:hAnsi="Times New Roman"/>
          <w:sz w:val="22"/>
        </w:rPr>
        <w:t xml:space="preserve">Location:  Clarence T.C. </w:t>
      </w:r>
      <w:proofErr w:type="spellStart"/>
      <w:r>
        <w:rPr>
          <w:rFonts w:ascii="Times New Roman" w:hAnsi="Times New Roman"/>
          <w:sz w:val="22"/>
        </w:rPr>
        <w:t>Ching</w:t>
      </w:r>
      <w:proofErr w:type="spellEnd"/>
      <w:r>
        <w:rPr>
          <w:rFonts w:ascii="Times New Roman" w:hAnsi="Times New Roman"/>
          <w:sz w:val="22"/>
        </w:rPr>
        <w:t xml:space="preserve"> Hall, Room 250</w:t>
      </w:r>
    </w:p>
    <w:p w:rsidR="00ED5910" w:rsidRDefault="00ED5910" w:rsidP="002755CD">
      <w:pPr>
        <w:pStyle w:val="FreeForm"/>
        <w:rPr>
          <w:rFonts w:ascii="Times New Roman" w:hAnsi="Times New Roman"/>
          <w:sz w:val="22"/>
        </w:rPr>
      </w:pPr>
      <w:r>
        <w:rPr>
          <w:rFonts w:ascii="Times New Roman" w:hAnsi="Times New Roman"/>
          <w:sz w:val="22"/>
        </w:rPr>
        <w:t>Instructor: Brooke A. Carlson</w:t>
      </w:r>
    </w:p>
    <w:p w:rsidR="00ED5910" w:rsidRDefault="00A41EE1" w:rsidP="002755CD">
      <w:pPr>
        <w:pStyle w:val="FreeForm"/>
        <w:rPr>
          <w:rFonts w:ascii="Times New Roman" w:hAnsi="Times New Roman"/>
          <w:sz w:val="22"/>
        </w:rPr>
      </w:pPr>
      <w:r>
        <w:rPr>
          <w:rFonts w:ascii="Times New Roman" w:hAnsi="Times New Roman"/>
          <w:sz w:val="22"/>
        </w:rPr>
        <w:t>Office location:  Henry Hall 206 C</w:t>
      </w:r>
    </w:p>
    <w:p w:rsidR="00ED5910" w:rsidRDefault="002755CD" w:rsidP="002755CD">
      <w:pPr>
        <w:pStyle w:val="FreeForm"/>
        <w:rPr>
          <w:rFonts w:ascii="Times New Roman" w:hAnsi="Times New Roman"/>
          <w:sz w:val="22"/>
        </w:rPr>
      </w:pPr>
      <w:r>
        <w:rPr>
          <w:rFonts w:ascii="Times New Roman" w:hAnsi="Times New Roman"/>
          <w:sz w:val="22"/>
        </w:rPr>
        <w:t>Office hours: M W F 11</w:t>
      </w:r>
      <w:r w:rsidR="00ED5910">
        <w:rPr>
          <w:rFonts w:ascii="Times New Roman" w:hAnsi="Times New Roman"/>
          <w:sz w:val="22"/>
        </w:rPr>
        <w:t xml:space="preserve"> am – </w:t>
      </w:r>
      <w:proofErr w:type="gramStart"/>
      <w:r w:rsidR="00ED5910">
        <w:rPr>
          <w:rFonts w:ascii="Times New Roman" w:hAnsi="Times New Roman"/>
          <w:sz w:val="22"/>
        </w:rPr>
        <w:t>12pm ;</w:t>
      </w:r>
      <w:proofErr w:type="gramEnd"/>
      <w:r w:rsidR="00ED5910">
        <w:rPr>
          <w:rFonts w:ascii="Times New Roman" w:hAnsi="Times New Roman"/>
          <w:sz w:val="22"/>
        </w:rPr>
        <w:t xml:space="preserve"> and by appointment</w:t>
      </w:r>
    </w:p>
    <w:p w:rsidR="00ED5910" w:rsidRDefault="00A41EE1" w:rsidP="002755CD">
      <w:pPr>
        <w:pStyle w:val="FreeForm"/>
        <w:rPr>
          <w:rFonts w:ascii="Times New Roman" w:hAnsi="Times New Roman"/>
          <w:sz w:val="22"/>
        </w:rPr>
      </w:pPr>
      <w:r>
        <w:rPr>
          <w:rFonts w:ascii="Times New Roman" w:hAnsi="Times New Roman"/>
          <w:sz w:val="22"/>
        </w:rPr>
        <w:t>Office phone:  808-739-7439</w:t>
      </w:r>
    </w:p>
    <w:p w:rsidR="00ED5910" w:rsidRPr="00566C6C" w:rsidRDefault="00ED5910" w:rsidP="00566C6C">
      <w:pPr>
        <w:pStyle w:val="FreeForm"/>
        <w:rPr>
          <w:rFonts w:ascii="Times New Roman" w:hAnsi="Times New Roman"/>
          <w:sz w:val="22"/>
        </w:rPr>
      </w:pPr>
      <w:r>
        <w:rPr>
          <w:rFonts w:ascii="Times New Roman" w:hAnsi="Times New Roman"/>
          <w:sz w:val="22"/>
        </w:rPr>
        <w:t>Email:  brooke.carlson@chaminade.edu</w:t>
      </w:r>
    </w:p>
    <w:p w:rsidR="00A77B3E" w:rsidRPr="00566C6C" w:rsidRDefault="00ED5910" w:rsidP="00566C6C">
      <w:pPr>
        <w:jc w:val="center"/>
        <w:rPr>
          <w:rFonts w:eastAsiaTheme="minorEastAsia"/>
          <w:u w:val="single"/>
        </w:rPr>
      </w:pPr>
      <w:r w:rsidRPr="002755CD">
        <w:rPr>
          <w:rFonts w:eastAsia="Times New Roman"/>
          <w:u w:val="single"/>
        </w:rPr>
        <w:t>Syllabus</w:t>
      </w:r>
      <w:r w:rsidRPr="002755CD">
        <w:rPr>
          <w:rFonts w:eastAsia="Times New Roman"/>
          <w:u w:val="single"/>
        </w:rPr>
        <w:br/>
      </w:r>
      <w:r w:rsidR="00A140D6">
        <w:rPr>
          <w:b/>
          <w:bCs/>
        </w:rPr>
        <w:t> </w:t>
      </w:r>
    </w:p>
    <w:p w:rsidR="00A77B3E" w:rsidRDefault="00A140D6">
      <w:pPr>
        <w:jc w:val="center"/>
      </w:pPr>
      <w:r>
        <w:t>“The short story is better suited to the demands of modern life than the novel.”</w:t>
      </w:r>
    </w:p>
    <w:p w:rsidR="00A77B3E" w:rsidRDefault="00A140D6">
      <w:pPr>
        <w:jc w:val="center"/>
      </w:pPr>
      <w:r>
        <w:t>Simon Prosser, Publishing Director, Hamish Hamilton</w:t>
      </w:r>
    </w:p>
    <w:p w:rsidR="00A41EE1" w:rsidRPr="00791607" w:rsidRDefault="00A140D6">
      <w:pPr>
        <w:rPr>
          <w:b/>
        </w:rPr>
      </w:pPr>
      <w:r>
        <w:t> </w:t>
      </w:r>
      <w:r>
        <w:rPr>
          <w:sz w:val="20"/>
          <w:szCs w:val="20"/>
        </w:rPr>
        <w:br/>
      </w:r>
      <w:r w:rsidR="00A41EE1" w:rsidRPr="00791607">
        <w:rPr>
          <w:b/>
        </w:rPr>
        <w:t>Course Description</w:t>
      </w:r>
    </w:p>
    <w:p w:rsidR="00A41EE1" w:rsidRDefault="00A41EE1">
      <w:r>
        <w:t xml:space="preserve">English 102 is crafted to help </w:t>
      </w:r>
      <w:r w:rsidR="00443933">
        <w:t>students learn to write and think critically</w:t>
      </w:r>
      <w:r>
        <w:t>.  In an effort to hone our critical mind</w:t>
      </w:r>
      <w:r w:rsidR="00443933">
        <w:t>s and strengthen our writing</w:t>
      </w:r>
      <w:r>
        <w:t>, we will focus on the learned skills of summarizing, paraphrasing, quoting, evaluating, analyzing, and synthesizing.  In addition to several short essays, you will als</w:t>
      </w:r>
      <w:r w:rsidR="002755CD">
        <w:t>o be writing a multi-source paper of greater length</w:t>
      </w:r>
      <w:r>
        <w:t xml:space="preserve">.  </w:t>
      </w:r>
    </w:p>
    <w:p w:rsidR="00A41EE1" w:rsidRDefault="00A41EE1"/>
    <w:p w:rsidR="00443933" w:rsidRDefault="00A140D6" w:rsidP="00443933">
      <w:r>
        <w:t>In today’s fast-paced world, what do we read?  Why do we read?  What place does literature have in a world that devotes less and less space to text?  The novel has been the prized literary form since its arrival through romance and history in the long eighteenth century.  But as Simon Prosser suggests, perhaps we have outgrown the novel.  Is the short story a better literary form in the twen</w:t>
      </w:r>
      <w:r w:rsidR="00A802B4">
        <w:t xml:space="preserve">ty-first century?  Why? And how </w:t>
      </w:r>
      <w:r>
        <w:t>so?   </w:t>
      </w:r>
      <w:r>
        <w:rPr>
          <w:sz w:val="20"/>
          <w:szCs w:val="20"/>
        </w:rPr>
        <w:br/>
      </w:r>
      <w:r>
        <w:t> </w:t>
      </w:r>
      <w:r>
        <w:rPr>
          <w:sz w:val="20"/>
          <w:szCs w:val="20"/>
        </w:rPr>
        <w:br/>
      </w:r>
      <w:r>
        <w:t xml:space="preserve">Using contemporary American short stories as our primary texts, we will explore writing, the family and love.  We will start with Rebecca </w:t>
      </w:r>
      <w:proofErr w:type="spellStart"/>
      <w:r>
        <w:t>Makkai’s</w:t>
      </w:r>
      <w:proofErr w:type="spellEnd"/>
      <w:r>
        <w:t xml:space="preserve"> “Painted Ocean, Painted Ship,” a story about writing, reading, teaching, nationality, culture, and love.  Kevin Moffett’s “Further Reinterpretations of Real-Life Events” brings together writing and the family, or, more specifically, fathers and sons.  At the center of telling stories is the family, as we will see in fiction by Charles Baxter and Marlin Barton.  Two tales set in Africa, Jennifer Egan’s “Safari” and Tea </w:t>
      </w:r>
      <w:proofErr w:type="spellStart"/>
      <w:r>
        <w:t>Obreht’s</w:t>
      </w:r>
      <w:proofErr w:type="spellEnd"/>
      <w:r>
        <w:t xml:space="preserve"> “The Laugh,” raise questions about what it means to know and how families provide us safety.  Lori </w:t>
      </w:r>
      <w:proofErr w:type="spellStart"/>
      <w:r>
        <w:t>Ostland’s</w:t>
      </w:r>
      <w:proofErr w:type="spellEnd"/>
      <w:r>
        <w:t xml:space="preserve"> “All Boy” shifts our focus from the family to gender and sexuality, leading into the second half of the semester and the theme of love.  What is love?  Brendan Matthews, Wayne Harrison, and Maggie </w:t>
      </w:r>
      <w:proofErr w:type="spellStart"/>
      <w:r>
        <w:t>Shipstead</w:t>
      </w:r>
      <w:proofErr w:type="spellEnd"/>
      <w:r>
        <w:t xml:space="preserve"> provide some answers, as well as lead us on to our last two stories, “Free Radicals” by Alice Munro and Lauren Groff’s “Delicate Edible Birds.”  These last two </w:t>
      </w:r>
      <w:proofErr w:type="gramStart"/>
      <w:r>
        <w:t>show</w:t>
      </w:r>
      <w:proofErr w:type="gramEnd"/>
      <w:r>
        <w:t xml:space="preserve"> us the lengths people will go (or not go) for love.  In closing, our texts ask not only what we might do for love, but also who we are.  </w:t>
      </w:r>
      <w:r>
        <w:rPr>
          <w:sz w:val="20"/>
          <w:szCs w:val="20"/>
        </w:rPr>
        <w:br/>
      </w:r>
      <w:r>
        <w:t> </w:t>
      </w:r>
      <w:r>
        <w:rPr>
          <w:sz w:val="20"/>
          <w:szCs w:val="20"/>
        </w:rPr>
        <w:br/>
      </w:r>
      <w:r>
        <w:t xml:space="preserve">How then is the short story successful in writing ourselves as social creatures?  Why are the family and love, including the confounding sex and the unfortunate death, such common topics for contemporary authors?  Literary critics like Peter Brooks, Roland Barthes, </w:t>
      </w:r>
      <w:proofErr w:type="spellStart"/>
      <w:r>
        <w:t>Tvetzan</w:t>
      </w:r>
      <w:proofErr w:type="spellEnd"/>
      <w:r>
        <w:t xml:space="preserve"> </w:t>
      </w:r>
      <w:proofErr w:type="spellStart"/>
      <w:r>
        <w:t>Todorov</w:t>
      </w:r>
      <w:proofErr w:type="spellEnd"/>
      <w:r>
        <w:t xml:space="preserve">, and Claude Levi-Strauss offer different ways to think about </w:t>
      </w:r>
      <w:r>
        <w:lastRenderedPageBreak/>
        <w:t xml:space="preserve">narration and what makes stories work.  Brooks is interested in narrative engines, metonymy and metaphor.  Barthes seeks out narrative threads and texts that are open or closed.  For </w:t>
      </w:r>
      <w:proofErr w:type="spellStart"/>
      <w:r>
        <w:t>Todorov</w:t>
      </w:r>
      <w:proofErr w:type="spellEnd"/>
      <w:r>
        <w:t xml:space="preserve">, a story can be reduced to its shifting states of equilibrium, with disequilibrium producing a new equilibrium.  And finally, the </w:t>
      </w:r>
      <w:proofErr w:type="spellStart"/>
      <w:r>
        <w:t>structuralist</w:t>
      </w:r>
      <w:proofErr w:type="spellEnd"/>
      <w:r>
        <w:t xml:space="preserve"> approach of Levi-Strauss provides an oppositional framework of binaries, requiring resolution, out of which we make meaning.        </w:t>
      </w:r>
      <w:r>
        <w:rPr>
          <w:sz w:val="20"/>
          <w:szCs w:val="20"/>
        </w:rPr>
        <w:br/>
      </w:r>
      <w:r>
        <w:t> </w:t>
      </w:r>
      <w:r>
        <w:rPr>
          <w:sz w:val="20"/>
          <w:szCs w:val="20"/>
        </w:rPr>
        <w:br/>
      </w:r>
      <w:r>
        <w:t>Both music and text have been transformed in the digital age, but MP3 files have made music a particularly cheap and easily accessible commodity.  What sort of music tells a story?  In conjunction with our short stories, we will examine story-telling songs that are particularly effective to see how and why they work.   </w:t>
      </w:r>
      <w:r>
        <w:rPr>
          <w:sz w:val="20"/>
          <w:szCs w:val="20"/>
        </w:rPr>
        <w:br/>
      </w:r>
      <w:r>
        <w:t> </w:t>
      </w:r>
      <w:r>
        <w:rPr>
          <w:sz w:val="20"/>
          <w:szCs w:val="20"/>
        </w:rPr>
        <w:br/>
      </w:r>
      <w:r>
        <w:t xml:space="preserve">This is a student-centered course.  You must </w:t>
      </w:r>
      <w:r w:rsidR="00657C3D">
        <w:t>participate to learn.  I emphasize</w:t>
      </w:r>
      <w:r>
        <w:t xml:space="preserve"> participation, including listening, lecture, group discussion, small group discussion, and </w:t>
      </w:r>
      <w:proofErr w:type="spellStart"/>
      <w:r>
        <w:t>workshopping</w:t>
      </w:r>
      <w:proofErr w:type="spellEnd"/>
      <w:r>
        <w:t>.</w:t>
      </w:r>
      <w:r>
        <w:rPr>
          <w:sz w:val="20"/>
          <w:szCs w:val="20"/>
        </w:rPr>
        <w:br/>
      </w:r>
    </w:p>
    <w:p w:rsidR="00443933" w:rsidRPr="00791607" w:rsidRDefault="00443933" w:rsidP="00443933">
      <w:pPr>
        <w:rPr>
          <w:b/>
        </w:rPr>
      </w:pPr>
      <w:r w:rsidRPr="00791607">
        <w:rPr>
          <w:b/>
        </w:rPr>
        <w:t>Course Objectives</w:t>
      </w:r>
    </w:p>
    <w:p w:rsidR="00443933" w:rsidRDefault="00443933" w:rsidP="00443933">
      <w:r>
        <w:t>In order to successfully complete this course, a student must demonstrate the following competencies:</w:t>
      </w:r>
    </w:p>
    <w:p w:rsidR="00901754" w:rsidRDefault="00901754" w:rsidP="00443933"/>
    <w:p w:rsidR="00443933" w:rsidRPr="00125576" w:rsidRDefault="00443933" w:rsidP="00443933">
      <w:pPr>
        <w:jc w:val="center"/>
        <w:rPr>
          <w:i/>
        </w:rPr>
      </w:pPr>
      <w:r w:rsidRPr="00125576">
        <w:rPr>
          <w:i/>
        </w:rPr>
        <w:t>Writing Skills</w:t>
      </w:r>
    </w:p>
    <w:p w:rsidR="00C144B2" w:rsidRDefault="00C144B2" w:rsidP="00C144B2">
      <w:r>
        <w:t>*</w:t>
      </w:r>
      <w:r w:rsidR="00443933">
        <w:t>the correct use of grammar, punct</w:t>
      </w:r>
      <w:r w:rsidR="00006A88">
        <w:t xml:space="preserve">uation, word choice, mechanics, </w:t>
      </w:r>
      <w:r w:rsidR="00443933">
        <w:t>and sente</w:t>
      </w:r>
      <w:r w:rsidR="00006A88">
        <w:t xml:space="preserve">nce </w:t>
      </w:r>
    </w:p>
    <w:p w:rsidR="00443933" w:rsidRDefault="00006A88" w:rsidP="00C144B2">
      <w:pPr>
        <w:ind w:firstLine="720"/>
      </w:pPr>
      <w:proofErr w:type="gramStart"/>
      <w:r>
        <w:t>structure</w:t>
      </w:r>
      <w:proofErr w:type="gramEnd"/>
      <w:r>
        <w:t xml:space="preserve"> in a written text</w:t>
      </w:r>
    </w:p>
    <w:p w:rsidR="00006A88" w:rsidRDefault="00C144B2" w:rsidP="00443933">
      <w:r>
        <w:t>*</w:t>
      </w:r>
      <w:r w:rsidR="00443933">
        <w:t>the ability to edit a text with grammar, punctuation, word choice, mechanics</w:t>
      </w:r>
      <w:r w:rsidR="00006A88">
        <w:t xml:space="preserve">, and </w:t>
      </w:r>
    </w:p>
    <w:p w:rsidR="00443933" w:rsidRDefault="00006A88" w:rsidP="00006A88">
      <w:pPr>
        <w:ind w:firstLine="720"/>
      </w:pPr>
      <w:proofErr w:type="gramStart"/>
      <w:r>
        <w:t>sentence</w:t>
      </w:r>
      <w:proofErr w:type="gramEnd"/>
      <w:r>
        <w:t xml:space="preserve"> structure errors</w:t>
      </w:r>
    </w:p>
    <w:p w:rsidR="00C144B2" w:rsidRDefault="00C144B2" w:rsidP="00C144B2">
      <w:r>
        <w:t>*</w:t>
      </w:r>
      <w:r w:rsidR="00443933">
        <w:t>paragraph and essa</w:t>
      </w:r>
      <w:r w:rsidR="00125576">
        <w:t>y development in a written text, including:</w:t>
      </w:r>
      <w:r w:rsidR="00006A88">
        <w:t xml:space="preserve"> </w:t>
      </w:r>
      <w:r w:rsidR="00125576">
        <w:t xml:space="preserve">claims or thesis </w:t>
      </w:r>
    </w:p>
    <w:p w:rsidR="00443933" w:rsidRDefault="00125576" w:rsidP="00C144B2">
      <w:pPr>
        <w:ind w:left="720"/>
      </w:pPr>
      <w:proofErr w:type="gramStart"/>
      <w:r>
        <w:t>statements</w:t>
      </w:r>
      <w:proofErr w:type="gramEnd"/>
      <w:r>
        <w:t xml:space="preserve">, </w:t>
      </w:r>
      <w:r w:rsidR="00443933">
        <w:t>topic</w:t>
      </w:r>
      <w:r>
        <w:t xml:space="preserve"> and point</w:t>
      </w:r>
      <w:r w:rsidR="00443933">
        <w:t xml:space="preserve"> </w:t>
      </w:r>
      <w:r>
        <w:t xml:space="preserve">sentences, </w:t>
      </w:r>
      <w:r w:rsidR="00443933">
        <w:t>cl</w:t>
      </w:r>
      <w:r>
        <w:t xml:space="preserve">ear supporting examples as quotations, and analysis that makes </w:t>
      </w:r>
      <w:r w:rsidR="00443933">
        <w:t>logical and clear con</w:t>
      </w:r>
      <w:r>
        <w:t>nections between your ideas</w:t>
      </w:r>
      <w:r w:rsidR="00443933">
        <w:t xml:space="preserve"> </w:t>
      </w:r>
    </w:p>
    <w:p w:rsidR="00125576" w:rsidRDefault="00C144B2" w:rsidP="00443933">
      <w:r>
        <w:t>*</w:t>
      </w:r>
      <w:r w:rsidR="00125576">
        <w:t>an organized paper, including:</w:t>
      </w:r>
    </w:p>
    <w:p w:rsidR="00443933" w:rsidRDefault="00443933" w:rsidP="00006A88">
      <w:pPr>
        <w:ind w:left="720"/>
      </w:pPr>
      <w:proofErr w:type="gramStart"/>
      <w:r>
        <w:t>an</w:t>
      </w:r>
      <w:proofErr w:type="gramEnd"/>
      <w:r>
        <w:t xml:space="preserve"> e</w:t>
      </w:r>
      <w:r w:rsidR="00125576">
        <w:t xml:space="preserve">ffective introduction and conclusion, body paragraphs, and </w:t>
      </w:r>
      <w:r>
        <w:t>the use of transitions (internal/within a paragraph and external/ betwe</w:t>
      </w:r>
      <w:r w:rsidR="00125576">
        <w:t>en paragraphs)</w:t>
      </w:r>
      <w:r>
        <w:t xml:space="preserve"> </w:t>
      </w:r>
    </w:p>
    <w:p w:rsidR="00006A88" w:rsidRDefault="00C144B2" w:rsidP="00443933">
      <w:r>
        <w:t>*</w:t>
      </w:r>
      <w:r w:rsidR="00006A88" w:rsidRPr="00006A88">
        <w:t xml:space="preserve">pre-writing strategies and techniques such as mapping, </w:t>
      </w:r>
      <w:proofErr w:type="spellStart"/>
      <w:r w:rsidR="00006A88" w:rsidRPr="00006A88">
        <w:t>freewriting</w:t>
      </w:r>
      <w:proofErr w:type="spellEnd"/>
      <w:r w:rsidR="00006A88" w:rsidRPr="00006A88">
        <w:t xml:space="preserve">, zero drafts, </w:t>
      </w:r>
    </w:p>
    <w:p w:rsidR="00443933" w:rsidRDefault="00006A88" w:rsidP="00006A88">
      <w:pPr>
        <w:ind w:firstLine="720"/>
      </w:pPr>
      <w:proofErr w:type="gramStart"/>
      <w:r w:rsidRPr="00006A88">
        <w:t>brainstorming</w:t>
      </w:r>
      <w:proofErr w:type="gramEnd"/>
      <w:r w:rsidRPr="00006A88">
        <w:t>, listing, quotation outlines, and rough drafts</w:t>
      </w:r>
    </w:p>
    <w:p w:rsidR="00443933" w:rsidRDefault="00C144B2" w:rsidP="00443933">
      <w:r>
        <w:t>*the identification and application of</w:t>
      </w:r>
      <w:r w:rsidR="00443933">
        <w:t xml:space="preserve"> rhetorical writing techniques (narrative, descriptive, </w:t>
      </w:r>
    </w:p>
    <w:p w:rsidR="00443933" w:rsidRDefault="00443933" w:rsidP="00443933">
      <w:r>
        <w:t xml:space="preserve">     </w:t>
      </w:r>
      <w:proofErr w:type="gramStart"/>
      <w:r>
        <w:t>exposition/illustration</w:t>
      </w:r>
      <w:proofErr w:type="gramEnd"/>
      <w:r>
        <w:t xml:space="preserve">, comparison and contrast, cause and effect, definition,   </w:t>
      </w:r>
    </w:p>
    <w:p w:rsidR="00443933" w:rsidRDefault="00443933" w:rsidP="00443933">
      <w:r>
        <w:t xml:space="preserve">     </w:t>
      </w:r>
      <w:proofErr w:type="gramStart"/>
      <w:r>
        <w:t>persuasion</w:t>
      </w:r>
      <w:proofErr w:type="gramEnd"/>
      <w:r>
        <w:t>, classifi</w:t>
      </w:r>
      <w:r w:rsidR="00006A88">
        <w:t>cation</w:t>
      </w:r>
      <w:r w:rsidR="00125576">
        <w:t>)</w:t>
      </w:r>
    </w:p>
    <w:p w:rsidR="00443933" w:rsidRDefault="00C144B2" w:rsidP="00443933">
      <w:r>
        <w:t>*</w:t>
      </w:r>
      <w:r w:rsidR="00443933">
        <w:t>the ability to research, draft, re</w:t>
      </w:r>
      <w:r w:rsidR="00125576">
        <w:t>vise, and edit a research paper</w:t>
      </w:r>
    </w:p>
    <w:p w:rsidR="00006A88" w:rsidRDefault="00C144B2" w:rsidP="00006A88">
      <w:r>
        <w:t>*</w:t>
      </w:r>
      <w:r w:rsidR="00443933">
        <w:t>the c</w:t>
      </w:r>
      <w:r w:rsidR="00125576">
        <w:t>orrect use of MLA documentation</w:t>
      </w:r>
      <w:r w:rsidR="00006A88">
        <w:t xml:space="preserve"> </w:t>
      </w:r>
      <w:r w:rsidR="00006A88" w:rsidRPr="00006A88">
        <w:t>and the abi</w:t>
      </w:r>
      <w:r w:rsidR="00006A88">
        <w:t xml:space="preserve">lity to cite sources within the </w:t>
      </w:r>
      <w:r w:rsidR="00006A88" w:rsidRPr="00006A88">
        <w:t xml:space="preserve">body of </w:t>
      </w:r>
    </w:p>
    <w:p w:rsidR="00443933" w:rsidRDefault="00006A88" w:rsidP="00006A88">
      <w:pPr>
        <w:ind w:firstLine="720"/>
      </w:pPr>
      <w:proofErr w:type="gramStart"/>
      <w:r w:rsidRPr="00006A88">
        <w:t>a</w:t>
      </w:r>
      <w:proofErr w:type="gramEnd"/>
      <w:r w:rsidRPr="00006A88">
        <w:t xml:space="preserve"> text</w:t>
      </w:r>
    </w:p>
    <w:p w:rsidR="00443933" w:rsidRDefault="00C144B2" w:rsidP="00443933">
      <w:r>
        <w:t>*</w:t>
      </w:r>
      <w:r w:rsidR="00443933">
        <w:t>an understanding of the difference between a bibl</w:t>
      </w:r>
      <w:r w:rsidR="00125576">
        <w:t>iography and a works cited page</w:t>
      </w:r>
    </w:p>
    <w:p w:rsidR="00443933" w:rsidRDefault="00C144B2" w:rsidP="00443933">
      <w:r>
        <w:t>*</w:t>
      </w:r>
      <w:r w:rsidR="00125576">
        <w:t>an understanding of plagiarism</w:t>
      </w:r>
    </w:p>
    <w:p w:rsidR="00901754" w:rsidRDefault="00901754" w:rsidP="00443933"/>
    <w:p w:rsidR="00443933" w:rsidRPr="00125576" w:rsidRDefault="00443933" w:rsidP="00443933">
      <w:pPr>
        <w:jc w:val="center"/>
        <w:rPr>
          <w:i/>
        </w:rPr>
      </w:pPr>
      <w:r w:rsidRPr="00125576">
        <w:rPr>
          <w:i/>
        </w:rPr>
        <w:t>Critical Thinking Skills</w:t>
      </w:r>
    </w:p>
    <w:p w:rsidR="00443933" w:rsidRDefault="00C144B2" w:rsidP="00443933">
      <w:r>
        <w:t>*</w:t>
      </w:r>
      <w:r w:rsidR="00443933">
        <w:t xml:space="preserve">the ability to evaluate and </w:t>
      </w:r>
      <w:r w:rsidR="00125576">
        <w:t>synthesize research information</w:t>
      </w:r>
    </w:p>
    <w:p w:rsidR="00443933" w:rsidRDefault="00C144B2" w:rsidP="00443933">
      <w:r>
        <w:t>*</w:t>
      </w:r>
      <w:r w:rsidR="00443933">
        <w:t>the ability to evaluate the</w:t>
      </w:r>
      <w:r w:rsidR="00125576">
        <w:t xml:space="preserve"> validity of source information</w:t>
      </w:r>
    </w:p>
    <w:p w:rsidR="00443933" w:rsidRDefault="00C144B2" w:rsidP="00443933">
      <w:r>
        <w:t>*</w:t>
      </w:r>
      <w:r w:rsidR="00443933">
        <w:t>the ability to distin</w:t>
      </w:r>
      <w:r w:rsidR="00125576">
        <w:t>guish between reason and belief</w:t>
      </w:r>
    </w:p>
    <w:p w:rsidR="00443933" w:rsidRDefault="00C144B2" w:rsidP="00443933">
      <w:r>
        <w:lastRenderedPageBreak/>
        <w:t>*</w:t>
      </w:r>
      <w:r w:rsidR="00443933">
        <w:t xml:space="preserve">the ability to apply and </w:t>
      </w:r>
      <w:r w:rsidR="00125576">
        <w:t>integrate material from sources</w:t>
      </w:r>
    </w:p>
    <w:p w:rsidR="00443933" w:rsidRDefault="00C144B2" w:rsidP="00C144B2">
      <w:r>
        <w:t xml:space="preserve">*the ability </w:t>
      </w:r>
      <w:r w:rsidR="00443933">
        <w:t>to critically</w:t>
      </w:r>
      <w:r w:rsidR="00125576">
        <w:t xml:space="preserve"> reflect on the writing process</w:t>
      </w:r>
    </w:p>
    <w:p w:rsidR="00443933" w:rsidRDefault="00A140D6" w:rsidP="00443933">
      <w:pPr>
        <w:rPr>
          <w:iCs/>
        </w:rPr>
      </w:pPr>
      <w:r>
        <w:t> </w:t>
      </w:r>
      <w:r>
        <w:rPr>
          <w:sz w:val="20"/>
          <w:szCs w:val="20"/>
        </w:rPr>
        <w:br/>
      </w:r>
      <w:r w:rsidRPr="00C144B2">
        <w:rPr>
          <w:b/>
          <w:bCs/>
        </w:rPr>
        <w:t>Required Text</w:t>
      </w:r>
      <w:r w:rsidR="00443933" w:rsidRPr="00C144B2">
        <w:rPr>
          <w:b/>
          <w:bCs/>
        </w:rPr>
        <w:t>s</w:t>
      </w:r>
      <w:r>
        <w:rPr>
          <w:sz w:val="20"/>
          <w:szCs w:val="20"/>
        </w:rPr>
        <w:br/>
      </w:r>
      <w:r w:rsidR="00443933">
        <w:rPr>
          <w:iCs/>
        </w:rPr>
        <w:t xml:space="preserve">Russo, Richard, </w:t>
      </w:r>
      <w:proofErr w:type="gramStart"/>
      <w:r w:rsidR="00443933">
        <w:rPr>
          <w:iCs/>
        </w:rPr>
        <w:t>ed</w:t>
      </w:r>
      <w:proofErr w:type="gramEnd"/>
      <w:r w:rsidR="00443933">
        <w:rPr>
          <w:iCs/>
        </w:rPr>
        <w:t xml:space="preserve">.  </w:t>
      </w:r>
      <w:proofErr w:type="gramStart"/>
      <w:r w:rsidR="00443933" w:rsidRPr="008117CE">
        <w:rPr>
          <w:i/>
          <w:iCs/>
        </w:rPr>
        <w:t>The Best American Short Stories 2010.</w:t>
      </w:r>
      <w:proofErr w:type="gramEnd"/>
      <w:r w:rsidR="00443933">
        <w:rPr>
          <w:iCs/>
        </w:rPr>
        <w:t xml:space="preserve">  New York:  Houghton </w:t>
      </w:r>
    </w:p>
    <w:p w:rsidR="00A140D6" w:rsidRDefault="00443933" w:rsidP="00443933">
      <w:pPr>
        <w:ind w:firstLine="720"/>
        <w:rPr>
          <w:iCs/>
        </w:rPr>
      </w:pPr>
      <w:r>
        <w:rPr>
          <w:iCs/>
        </w:rPr>
        <w:t xml:space="preserve">Mifflin Harcourt, 2010.  </w:t>
      </w:r>
    </w:p>
    <w:p w:rsidR="00A140D6" w:rsidRDefault="00A140D6" w:rsidP="00A140D6">
      <w:pPr>
        <w:rPr>
          <w:iCs/>
        </w:rPr>
      </w:pPr>
      <w:r>
        <w:rPr>
          <w:iCs/>
        </w:rPr>
        <w:t xml:space="preserve">Trimble, John R. </w:t>
      </w:r>
      <w:r w:rsidRPr="00A140D6">
        <w:rPr>
          <w:i/>
          <w:iCs/>
        </w:rPr>
        <w:t xml:space="preserve">Writing </w:t>
      </w:r>
      <w:proofErr w:type="gramStart"/>
      <w:r w:rsidRPr="00A140D6">
        <w:rPr>
          <w:i/>
          <w:iCs/>
        </w:rPr>
        <w:t>With</w:t>
      </w:r>
      <w:proofErr w:type="gramEnd"/>
      <w:r w:rsidRPr="00A140D6">
        <w:rPr>
          <w:i/>
          <w:iCs/>
        </w:rPr>
        <w:t xml:space="preserve"> Style:  Conversations on the Art of Writing. </w:t>
      </w:r>
      <w:r>
        <w:rPr>
          <w:iCs/>
        </w:rPr>
        <w:t xml:space="preserve"> New Jersey:  </w:t>
      </w:r>
    </w:p>
    <w:p w:rsidR="00443933" w:rsidRDefault="00A140D6" w:rsidP="00443933">
      <w:pPr>
        <w:ind w:left="720"/>
        <w:rPr>
          <w:sz w:val="20"/>
          <w:szCs w:val="20"/>
        </w:rPr>
      </w:pPr>
      <w:proofErr w:type="gramStart"/>
      <w:r>
        <w:rPr>
          <w:iCs/>
        </w:rPr>
        <w:t>Prentice Hall, 200</w:t>
      </w:r>
      <w:r w:rsidR="00443933">
        <w:rPr>
          <w:iCs/>
        </w:rPr>
        <w:t>0.</w:t>
      </w:r>
      <w:proofErr w:type="gramEnd"/>
      <w:r w:rsidR="00443933">
        <w:rPr>
          <w:iCs/>
        </w:rPr>
        <w:t xml:space="preserve">  (</w:t>
      </w:r>
      <w:proofErr w:type="gramStart"/>
      <w:r w:rsidR="00443933">
        <w:rPr>
          <w:iCs/>
        </w:rPr>
        <w:t>excerpts</w:t>
      </w:r>
      <w:proofErr w:type="gramEnd"/>
      <w:r w:rsidR="00443933">
        <w:rPr>
          <w:iCs/>
        </w:rPr>
        <w:t xml:space="preserve"> from this text will be made available to you at no cost)</w:t>
      </w:r>
    </w:p>
    <w:p w:rsidR="00443933" w:rsidRDefault="00443933" w:rsidP="00443933">
      <w:pPr>
        <w:rPr>
          <w:sz w:val="20"/>
          <w:szCs w:val="20"/>
        </w:rPr>
      </w:pPr>
    </w:p>
    <w:p w:rsidR="00A77B3E" w:rsidRDefault="00125576" w:rsidP="00443933">
      <w:proofErr w:type="gramStart"/>
      <w:r w:rsidRPr="00C144B2">
        <w:rPr>
          <w:b/>
          <w:bCs/>
        </w:rPr>
        <w:t>Required Reading</w:t>
      </w:r>
      <w:r w:rsidR="00A140D6">
        <w:rPr>
          <w:sz w:val="20"/>
          <w:szCs w:val="20"/>
        </w:rPr>
        <w:br/>
      </w:r>
      <w:r w:rsidR="00A140D6">
        <w:t>Barton, Marlin.</w:t>
      </w:r>
      <w:proofErr w:type="gramEnd"/>
      <w:r w:rsidR="00A140D6">
        <w:t xml:space="preserve">  </w:t>
      </w:r>
      <w:proofErr w:type="gramStart"/>
      <w:r w:rsidR="00A140D6">
        <w:t>“Into Silence.”</w:t>
      </w:r>
      <w:proofErr w:type="gramEnd"/>
      <w:r w:rsidR="00A140D6">
        <w:t xml:space="preserve">  </w:t>
      </w:r>
      <w:proofErr w:type="gramStart"/>
      <w:r w:rsidR="00A140D6">
        <w:t>from</w:t>
      </w:r>
      <w:proofErr w:type="gramEnd"/>
      <w:r w:rsidR="00A140D6">
        <w:t xml:space="preserve"> </w:t>
      </w:r>
      <w:r w:rsidR="00A140D6">
        <w:rPr>
          <w:i/>
          <w:iCs/>
        </w:rPr>
        <w:t>The Sewanee Review</w:t>
      </w:r>
      <w:r w:rsidR="00A140D6">
        <w:rPr>
          <w:sz w:val="20"/>
          <w:szCs w:val="20"/>
        </w:rPr>
        <w:br/>
      </w:r>
      <w:r w:rsidR="00A140D6">
        <w:t>Baxter, Charles.  </w:t>
      </w:r>
      <w:proofErr w:type="gramStart"/>
      <w:r w:rsidR="00A140D6">
        <w:t>“The Cousins.”</w:t>
      </w:r>
      <w:proofErr w:type="gramEnd"/>
      <w:r w:rsidR="00A140D6">
        <w:t xml:space="preserve">  </w:t>
      </w:r>
      <w:proofErr w:type="gramStart"/>
      <w:r w:rsidR="00A140D6">
        <w:t>from</w:t>
      </w:r>
      <w:proofErr w:type="gramEnd"/>
      <w:r w:rsidR="00A140D6">
        <w:t xml:space="preserve"> </w:t>
      </w:r>
      <w:r w:rsidR="00A140D6">
        <w:rPr>
          <w:i/>
          <w:iCs/>
        </w:rPr>
        <w:t>Tin House</w:t>
      </w:r>
      <w:r w:rsidR="00A140D6">
        <w:t xml:space="preserve"> </w:t>
      </w:r>
      <w:r w:rsidR="00A140D6">
        <w:rPr>
          <w:sz w:val="20"/>
          <w:szCs w:val="20"/>
        </w:rPr>
        <w:br/>
      </w:r>
      <w:r w:rsidR="00A140D6">
        <w:t>Egan, Jennifer.  </w:t>
      </w:r>
      <w:proofErr w:type="gramStart"/>
      <w:r w:rsidR="00A140D6">
        <w:t>“Safari.”</w:t>
      </w:r>
      <w:proofErr w:type="gramEnd"/>
      <w:r w:rsidR="00A140D6">
        <w:t xml:space="preserve">  </w:t>
      </w:r>
      <w:proofErr w:type="gramStart"/>
      <w:r w:rsidR="00A140D6">
        <w:t>from</w:t>
      </w:r>
      <w:proofErr w:type="gramEnd"/>
      <w:r w:rsidR="00A140D6">
        <w:t xml:space="preserve"> </w:t>
      </w:r>
      <w:r w:rsidR="00A140D6">
        <w:rPr>
          <w:i/>
          <w:iCs/>
        </w:rPr>
        <w:t>The New Yorker</w:t>
      </w:r>
      <w:r w:rsidR="00A140D6">
        <w:rPr>
          <w:sz w:val="20"/>
          <w:szCs w:val="20"/>
        </w:rPr>
        <w:br/>
      </w:r>
      <w:r w:rsidR="00A140D6">
        <w:t>Groff, Lauren.  </w:t>
      </w:r>
      <w:proofErr w:type="gramStart"/>
      <w:r w:rsidR="00A140D6">
        <w:t>“Delicate Edible Birds.”</w:t>
      </w:r>
      <w:proofErr w:type="gramEnd"/>
      <w:r w:rsidR="00A140D6">
        <w:t xml:space="preserve">  </w:t>
      </w:r>
      <w:proofErr w:type="gramStart"/>
      <w:r w:rsidR="00A140D6">
        <w:t>from</w:t>
      </w:r>
      <w:proofErr w:type="gramEnd"/>
      <w:r w:rsidR="00A140D6">
        <w:t xml:space="preserve"> </w:t>
      </w:r>
      <w:r w:rsidR="00A140D6">
        <w:rPr>
          <w:i/>
          <w:iCs/>
        </w:rPr>
        <w:t>Glimmer Train</w:t>
      </w:r>
      <w:r w:rsidR="00A140D6">
        <w:rPr>
          <w:sz w:val="20"/>
          <w:szCs w:val="20"/>
        </w:rPr>
        <w:br/>
      </w:r>
      <w:r w:rsidR="00A140D6">
        <w:t>Harrison, Wayne.  </w:t>
      </w:r>
      <w:proofErr w:type="gramStart"/>
      <w:r w:rsidR="00A140D6">
        <w:t>“Least Resistance.”</w:t>
      </w:r>
      <w:proofErr w:type="gramEnd"/>
      <w:r w:rsidR="00A140D6">
        <w:t xml:space="preserve">  </w:t>
      </w:r>
      <w:proofErr w:type="gramStart"/>
      <w:r w:rsidR="00A140D6">
        <w:t>from</w:t>
      </w:r>
      <w:proofErr w:type="gramEnd"/>
      <w:r w:rsidR="00A140D6">
        <w:t xml:space="preserve"> </w:t>
      </w:r>
      <w:r w:rsidR="00A140D6">
        <w:rPr>
          <w:i/>
          <w:iCs/>
        </w:rPr>
        <w:t>The Atlantic</w:t>
      </w:r>
      <w:r w:rsidR="00A140D6">
        <w:rPr>
          <w:sz w:val="20"/>
          <w:szCs w:val="20"/>
        </w:rPr>
        <w:br/>
      </w:r>
      <w:proofErr w:type="spellStart"/>
      <w:r w:rsidR="00A140D6">
        <w:t>Makkai</w:t>
      </w:r>
      <w:proofErr w:type="spellEnd"/>
      <w:r w:rsidR="00A140D6">
        <w:t>, Rebecca.  “Painted Ocean, Painted Ship.”  </w:t>
      </w:r>
      <w:proofErr w:type="gramStart"/>
      <w:r w:rsidR="00A140D6">
        <w:t>from</w:t>
      </w:r>
      <w:proofErr w:type="gramEnd"/>
      <w:r w:rsidR="00A140D6">
        <w:t xml:space="preserve"> </w:t>
      </w:r>
      <w:r w:rsidR="00A140D6">
        <w:rPr>
          <w:i/>
          <w:iCs/>
        </w:rPr>
        <w:t>Ploughshares</w:t>
      </w:r>
      <w:r w:rsidR="00A140D6">
        <w:rPr>
          <w:sz w:val="20"/>
          <w:szCs w:val="20"/>
        </w:rPr>
        <w:br/>
      </w:r>
      <w:r w:rsidR="00A140D6">
        <w:t xml:space="preserve">Matthews, Brendan.  “My Last Attempt to Explain to You What Happened with the Lion </w:t>
      </w:r>
    </w:p>
    <w:p w:rsidR="00A77B3E" w:rsidRDefault="00A140D6" w:rsidP="000C2481">
      <w:pPr>
        <w:ind w:firstLine="720"/>
      </w:pPr>
      <w:r>
        <w:t>Tamer.”  </w:t>
      </w:r>
      <w:proofErr w:type="gramStart"/>
      <w:r>
        <w:t>from</w:t>
      </w:r>
      <w:proofErr w:type="gramEnd"/>
      <w:r>
        <w:t xml:space="preserve"> </w:t>
      </w:r>
      <w:r>
        <w:rPr>
          <w:i/>
          <w:iCs/>
        </w:rPr>
        <w:t>The Cincinnati Review</w:t>
      </w:r>
    </w:p>
    <w:p w:rsidR="00566C6C" w:rsidRDefault="00A140D6" w:rsidP="002755CD">
      <w:r>
        <w:t>Moffett, Kevin.  </w:t>
      </w:r>
      <w:proofErr w:type="gramStart"/>
      <w:r>
        <w:t>“Further Interpretations of Real-Life Events.”</w:t>
      </w:r>
      <w:proofErr w:type="gramEnd"/>
      <w:r>
        <w:t xml:space="preserve">  </w:t>
      </w:r>
      <w:proofErr w:type="gramStart"/>
      <w:r>
        <w:t>from</w:t>
      </w:r>
      <w:proofErr w:type="gramEnd"/>
      <w:r>
        <w:t xml:space="preserve"> </w:t>
      </w:r>
      <w:proofErr w:type="spellStart"/>
      <w:r>
        <w:rPr>
          <w:i/>
          <w:iCs/>
        </w:rPr>
        <w:t>McSweeney’s</w:t>
      </w:r>
      <w:proofErr w:type="spellEnd"/>
      <w:r>
        <w:rPr>
          <w:sz w:val="20"/>
          <w:szCs w:val="20"/>
        </w:rPr>
        <w:br/>
      </w:r>
      <w:r>
        <w:t>Munro, Alice.  </w:t>
      </w:r>
      <w:proofErr w:type="gramStart"/>
      <w:r>
        <w:t>“Free Radicals.”</w:t>
      </w:r>
      <w:proofErr w:type="gramEnd"/>
      <w:r>
        <w:t xml:space="preserve">  </w:t>
      </w:r>
      <w:proofErr w:type="gramStart"/>
      <w:r>
        <w:t xml:space="preserve">From </w:t>
      </w:r>
      <w:r>
        <w:rPr>
          <w:u w:val="single"/>
        </w:rPr>
        <w:t>Too Much Happiness</w:t>
      </w:r>
      <w:r>
        <w:rPr>
          <w:sz w:val="20"/>
          <w:szCs w:val="20"/>
        </w:rPr>
        <w:br/>
      </w:r>
      <w:proofErr w:type="spellStart"/>
      <w:r>
        <w:t>Obreht</w:t>
      </w:r>
      <w:proofErr w:type="spellEnd"/>
      <w:r>
        <w:t>, Tea.</w:t>
      </w:r>
      <w:proofErr w:type="gramEnd"/>
      <w:r>
        <w:t xml:space="preserve">  </w:t>
      </w:r>
      <w:proofErr w:type="gramStart"/>
      <w:r>
        <w:t>“The Laugh.”</w:t>
      </w:r>
      <w:proofErr w:type="gramEnd"/>
      <w:r>
        <w:t xml:space="preserve">  </w:t>
      </w:r>
      <w:proofErr w:type="gramStart"/>
      <w:r>
        <w:t>from</w:t>
      </w:r>
      <w:proofErr w:type="gramEnd"/>
      <w:r>
        <w:t xml:space="preserve"> </w:t>
      </w:r>
      <w:r>
        <w:rPr>
          <w:i/>
          <w:iCs/>
        </w:rPr>
        <w:t>The Atlantic</w:t>
      </w:r>
      <w:r>
        <w:rPr>
          <w:sz w:val="20"/>
          <w:szCs w:val="20"/>
        </w:rPr>
        <w:br/>
      </w:r>
      <w:proofErr w:type="spellStart"/>
      <w:r>
        <w:t>Ostlund</w:t>
      </w:r>
      <w:proofErr w:type="spellEnd"/>
      <w:r>
        <w:t>, Lori.  </w:t>
      </w:r>
      <w:proofErr w:type="gramStart"/>
      <w:r>
        <w:t>“All Boy.”</w:t>
      </w:r>
      <w:proofErr w:type="gramEnd"/>
      <w:r>
        <w:t xml:space="preserve">  </w:t>
      </w:r>
      <w:proofErr w:type="gramStart"/>
      <w:r>
        <w:t>from</w:t>
      </w:r>
      <w:proofErr w:type="gramEnd"/>
      <w:r>
        <w:t xml:space="preserve"> </w:t>
      </w:r>
      <w:r>
        <w:rPr>
          <w:i/>
          <w:iCs/>
        </w:rPr>
        <w:t>New England Review</w:t>
      </w:r>
      <w:r>
        <w:rPr>
          <w:sz w:val="20"/>
          <w:szCs w:val="20"/>
        </w:rPr>
        <w:br/>
      </w:r>
      <w:proofErr w:type="spellStart"/>
      <w:r>
        <w:t>Shipstead</w:t>
      </w:r>
      <w:proofErr w:type="spellEnd"/>
      <w:r>
        <w:t>, Maggie.  </w:t>
      </w:r>
      <w:proofErr w:type="gramStart"/>
      <w:r>
        <w:t>“The Cowboy Tango.”</w:t>
      </w:r>
      <w:proofErr w:type="gramEnd"/>
      <w:r>
        <w:t xml:space="preserve">  </w:t>
      </w:r>
      <w:proofErr w:type="gramStart"/>
      <w:r>
        <w:t>from</w:t>
      </w:r>
      <w:proofErr w:type="gramEnd"/>
      <w:r>
        <w:t xml:space="preserve"> </w:t>
      </w:r>
      <w:r>
        <w:rPr>
          <w:i/>
          <w:iCs/>
        </w:rPr>
        <w:t>Virginia Quarterly Review</w:t>
      </w:r>
      <w:r>
        <w:rPr>
          <w:sz w:val="20"/>
          <w:szCs w:val="20"/>
        </w:rPr>
        <w:br/>
      </w:r>
      <w:r>
        <w:rPr>
          <w:i/>
          <w:iCs/>
        </w:rPr>
        <w:t> </w:t>
      </w:r>
      <w:r>
        <w:rPr>
          <w:sz w:val="20"/>
          <w:szCs w:val="20"/>
        </w:rPr>
        <w:br/>
      </w:r>
      <w:r w:rsidRPr="00C144B2">
        <w:rPr>
          <w:b/>
          <w:bCs/>
        </w:rPr>
        <w:t>Required Listening</w:t>
      </w:r>
      <w:r>
        <w:rPr>
          <w:sz w:val="20"/>
          <w:szCs w:val="20"/>
        </w:rPr>
        <w:br/>
      </w:r>
      <w:r>
        <w:t>The Airborne Toxic Event.  </w:t>
      </w:r>
      <w:proofErr w:type="gramStart"/>
      <w:r>
        <w:t>“Sometime Around Midnight.”</w:t>
      </w:r>
      <w:proofErr w:type="gramEnd"/>
      <w:r>
        <w:t xml:space="preserve">  (2008)</w:t>
      </w:r>
      <w:proofErr w:type="gramStart"/>
      <w:r w:rsidR="00C144B2">
        <w:t>.</w:t>
      </w:r>
      <w:proofErr w:type="gramEnd"/>
      <w:r>
        <w:rPr>
          <w:sz w:val="20"/>
          <w:szCs w:val="20"/>
        </w:rPr>
        <w:br/>
      </w:r>
      <w:r>
        <w:t>Chapin, Harry.   “Cat’s in the Cradle.”  (1974)</w:t>
      </w:r>
      <w:proofErr w:type="gramStart"/>
      <w:r w:rsidR="00C144B2">
        <w:t>.</w:t>
      </w:r>
      <w:proofErr w:type="gramEnd"/>
      <w:r>
        <w:rPr>
          <w:sz w:val="20"/>
          <w:szCs w:val="20"/>
        </w:rPr>
        <w:br/>
      </w:r>
      <w:r>
        <w:t>Dylan, Bob.  </w:t>
      </w:r>
      <w:proofErr w:type="gramStart"/>
      <w:r>
        <w:t>“The Hurricane.”</w:t>
      </w:r>
      <w:proofErr w:type="gramEnd"/>
      <w:r>
        <w:t xml:space="preserve">  (1975)</w:t>
      </w:r>
      <w:proofErr w:type="gramStart"/>
      <w:r w:rsidR="00C144B2">
        <w:t>.</w:t>
      </w:r>
      <w:proofErr w:type="gramEnd"/>
      <w:r>
        <w:rPr>
          <w:sz w:val="20"/>
          <w:szCs w:val="20"/>
        </w:rPr>
        <w:br/>
      </w:r>
      <w:r>
        <w:t>Eminem.  “Stan.”  (2000)</w:t>
      </w:r>
      <w:proofErr w:type="gramStart"/>
      <w:r w:rsidR="00C144B2">
        <w:t>.</w:t>
      </w:r>
      <w:proofErr w:type="gramEnd"/>
      <w:r>
        <w:rPr>
          <w:sz w:val="20"/>
          <w:szCs w:val="20"/>
        </w:rPr>
        <w:br/>
      </w:r>
      <w:proofErr w:type="spellStart"/>
      <w:r>
        <w:t>Epik</w:t>
      </w:r>
      <w:proofErr w:type="spellEnd"/>
      <w:r>
        <w:t xml:space="preserve"> High.  “Love, Love, Love.”  (2007)</w:t>
      </w:r>
      <w:proofErr w:type="gramStart"/>
      <w:r w:rsidR="00C144B2">
        <w:t>.</w:t>
      </w:r>
      <w:proofErr w:type="gramEnd"/>
      <w:r>
        <w:rPr>
          <w:sz w:val="20"/>
          <w:szCs w:val="20"/>
        </w:rPr>
        <w:br/>
      </w:r>
      <w:r>
        <w:t>Gentry, Bobbie.  “Fancy.”  (1970)</w:t>
      </w:r>
      <w:proofErr w:type="gramStart"/>
      <w:r w:rsidR="00C144B2">
        <w:t>.</w:t>
      </w:r>
      <w:proofErr w:type="gramEnd"/>
      <w:r>
        <w:rPr>
          <w:sz w:val="20"/>
          <w:szCs w:val="20"/>
        </w:rPr>
        <w:br/>
      </w:r>
      <w:r>
        <w:t>Girl Talk.  “Play Your Part (Pt. 1).”  (2008)</w:t>
      </w:r>
      <w:proofErr w:type="gramStart"/>
      <w:r w:rsidR="00C144B2">
        <w:t>.</w:t>
      </w:r>
      <w:proofErr w:type="gramEnd"/>
      <w:r>
        <w:rPr>
          <w:sz w:val="20"/>
          <w:szCs w:val="20"/>
        </w:rPr>
        <w:br/>
      </w:r>
      <w:r>
        <w:t>Gray, Macy. “I’ve Committed Murder.”  (1999)</w:t>
      </w:r>
      <w:proofErr w:type="gramStart"/>
      <w:r w:rsidR="00C144B2">
        <w:t>.</w:t>
      </w:r>
      <w:proofErr w:type="gramEnd"/>
      <w:r>
        <w:rPr>
          <w:sz w:val="20"/>
          <w:szCs w:val="20"/>
        </w:rPr>
        <w:br/>
      </w:r>
      <w:r>
        <w:t xml:space="preserve">Guthrie, </w:t>
      </w:r>
      <w:proofErr w:type="spellStart"/>
      <w:r>
        <w:t>Arlo</w:t>
      </w:r>
      <w:proofErr w:type="spellEnd"/>
      <w:r>
        <w:t>.  </w:t>
      </w:r>
      <w:proofErr w:type="gramStart"/>
      <w:r>
        <w:t>“Alice’s Restaurant.”</w:t>
      </w:r>
      <w:proofErr w:type="gramEnd"/>
      <w:r>
        <w:t xml:space="preserve">  (1967)</w:t>
      </w:r>
      <w:proofErr w:type="gramStart"/>
      <w:r w:rsidR="00C144B2">
        <w:t>.</w:t>
      </w:r>
      <w:proofErr w:type="gramEnd"/>
      <w:r>
        <w:rPr>
          <w:sz w:val="20"/>
          <w:szCs w:val="20"/>
        </w:rPr>
        <w:br/>
      </w:r>
      <w:r>
        <w:t>Lady Gaga.  </w:t>
      </w:r>
      <w:proofErr w:type="gramStart"/>
      <w:r>
        <w:t>“Born This Way.”</w:t>
      </w:r>
      <w:proofErr w:type="gramEnd"/>
      <w:r>
        <w:t xml:space="preserve">  (2011)</w:t>
      </w:r>
      <w:proofErr w:type="gramStart"/>
      <w:r w:rsidR="00C144B2">
        <w:t>.</w:t>
      </w:r>
      <w:proofErr w:type="gramEnd"/>
      <w:r>
        <w:rPr>
          <w:sz w:val="20"/>
          <w:szCs w:val="20"/>
        </w:rPr>
        <w:br/>
      </w:r>
      <w:r>
        <w:t>The Leaves.  </w:t>
      </w:r>
      <w:proofErr w:type="gramStart"/>
      <w:r>
        <w:t>“Hey Joe.”</w:t>
      </w:r>
      <w:proofErr w:type="gramEnd"/>
      <w:r>
        <w:t xml:space="preserve">  (1965)</w:t>
      </w:r>
      <w:proofErr w:type="gramStart"/>
      <w:r w:rsidR="00C144B2">
        <w:t>.</w:t>
      </w:r>
      <w:r>
        <w:t xml:space="preserve">  </w:t>
      </w:r>
      <w:proofErr w:type="gramEnd"/>
      <w:r>
        <w:rPr>
          <w:sz w:val="20"/>
          <w:szCs w:val="20"/>
        </w:rPr>
        <w:br/>
      </w:r>
      <w:r>
        <w:t>Pearl Jam.  </w:t>
      </w:r>
      <w:proofErr w:type="gramStart"/>
      <w:r>
        <w:t>“Last Kiss” (1998)</w:t>
      </w:r>
      <w:r w:rsidR="00C144B2">
        <w:t>.</w:t>
      </w:r>
      <w:proofErr w:type="gramEnd"/>
      <w:r>
        <w:rPr>
          <w:sz w:val="20"/>
          <w:szCs w:val="20"/>
        </w:rPr>
        <w:br/>
      </w:r>
      <w:r>
        <w:t>Preston, Johnny.  </w:t>
      </w:r>
      <w:proofErr w:type="gramStart"/>
      <w:r>
        <w:t>“Running Bear.”</w:t>
      </w:r>
      <w:proofErr w:type="gramEnd"/>
      <w:r>
        <w:t xml:space="preserve">  (1959)</w:t>
      </w:r>
      <w:proofErr w:type="gramStart"/>
      <w:r w:rsidR="00C144B2">
        <w:t>.</w:t>
      </w:r>
      <w:proofErr w:type="gramEnd"/>
      <w:r>
        <w:rPr>
          <w:sz w:val="20"/>
          <w:szCs w:val="20"/>
        </w:rPr>
        <w:br/>
      </w:r>
      <w:r>
        <w:t>Tom Petty and the Heartbreakers.  </w:t>
      </w:r>
      <w:proofErr w:type="gramStart"/>
      <w:r>
        <w:t>“Into the Great Wide Open.”</w:t>
      </w:r>
      <w:proofErr w:type="gramEnd"/>
      <w:r>
        <w:t xml:space="preserve">  (1989)</w:t>
      </w:r>
      <w:proofErr w:type="gramStart"/>
      <w:r w:rsidR="00C144B2">
        <w:t>.</w:t>
      </w:r>
      <w:proofErr w:type="gramEnd"/>
      <w:r>
        <w:rPr>
          <w:sz w:val="20"/>
          <w:szCs w:val="20"/>
        </w:rPr>
        <w:br/>
      </w:r>
      <w:r>
        <w:t>A Tribe Called Quest.  “I Left My Wallet in El Segundo.”  </w:t>
      </w:r>
      <w:proofErr w:type="gramStart"/>
      <w:r>
        <w:t>(1990)</w:t>
      </w:r>
      <w:r w:rsidR="00C144B2">
        <w:t>.</w:t>
      </w:r>
      <w:r>
        <w:t xml:space="preserve"> </w:t>
      </w:r>
      <w:r>
        <w:rPr>
          <w:sz w:val="20"/>
          <w:szCs w:val="20"/>
        </w:rPr>
        <w:br/>
      </w:r>
      <w:r>
        <w:t>Wright, Betty.</w:t>
      </w:r>
      <w:proofErr w:type="gramEnd"/>
      <w:r>
        <w:t xml:space="preserve">  “Tonight Is the Night.”  (1974)</w:t>
      </w:r>
      <w:r w:rsidR="00C144B2">
        <w:t>.</w:t>
      </w:r>
    </w:p>
    <w:p w:rsidR="002A571E" w:rsidRDefault="00A140D6" w:rsidP="002755CD">
      <w:pPr>
        <w:rPr>
          <w:b/>
        </w:rPr>
      </w:pPr>
      <w:r>
        <w:rPr>
          <w:sz w:val="20"/>
          <w:szCs w:val="20"/>
        </w:rPr>
        <w:br/>
      </w:r>
    </w:p>
    <w:p w:rsidR="002A571E" w:rsidRDefault="002A571E" w:rsidP="002755CD">
      <w:pPr>
        <w:rPr>
          <w:b/>
        </w:rPr>
      </w:pPr>
    </w:p>
    <w:p w:rsidR="002A571E" w:rsidRDefault="002A571E" w:rsidP="002755CD">
      <w:pPr>
        <w:rPr>
          <w:b/>
        </w:rPr>
      </w:pPr>
    </w:p>
    <w:p w:rsidR="002A571E" w:rsidRDefault="002A571E" w:rsidP="002755CD">
      <w:pPr>
        <w:rPr>
          <w:b/>
        </w:rPr>
      </w:pPr>
    </w:p>
    <w:p w:rsidR="002A571E" w:rsidRDefault="002A571E" w:rsidP="002755CD">
      <w:pPr>
        <w:rPr>
          <w:b/>
        </w:rPr>
      </w:pPr>
    </w:p>
    <w:p w:rsidR="002A571E" w:rsidRDefault="002A571E" w:rsidP="002755CD">
      <w:pPr>
        <w:rPr>
          <w:b/>
        </w:rPr>
      </w:pPr>
    </w:p>
    <w:p w:rsidR="002755CD" w:rsidRDefault="002755CD" w:rsidP="002755CD">
      <w:r w:rsidRPr="00C144B2">
        <w:rPr>
          <w:b/>
        </w:rPr>
        <w:t>Student Responsibilities</w:t>
      </w:r>
    </w:p>
    <w:p w:rsidR="002755CD" w:rsidRDefault="002755CD" w:rsidP="002755CD">
      <w:r>
        <w:t>This is a workshop class, and thus will involve reading, writing, presenting, discussing, editing, and revising your own writing.  An important part of the workshop process is discussing and critiquing your own, and your peers’ work.  You will be writing every day.</w:t>
      </w:r>
    </w:p>
    <w:p w:rsidR="002755CD" w:rsidRDefault="002755CD" w:rsidP="002755CD"/>
    <w:p w:rsidR="002755CD" w:rsidRDefault="002755CD" w:rsidP="002755CD">
      <w:r>
        <w:t>All papers are to be typed, double-spaced, in New Times Roman, 12-point font, with one-inch margins on all sides, following the MLA format.  The proper heading will be single-spaced and aligned left, in</w:t>
      </w:r>
      <w:r w:rsidR="003D7D68">
        <w:t>cluding:  your name, English 102-04-1</w:t>
      </w:r>
      <w:r>
        <w:t xml:space="preserve"> Carlson, the date, and the assignment number.  Your own creative title should appear one line below your heading, centered, and in either italics, or underlined.  Papers are to be stapled, and the student’s last name should appear on the second and subsequent pages, with the page number, in the upper right had corner.  Papers are due at the beginning of class on the assigned due date.  No papers will be accepted via email.  No late papers will be accepted unless I receive notification 48 hours in advance.  </w:t>
      </w:r>
    </w:p>
    <w:p w:rsidR="002755CD" w:rsidRDefault="002755CD" w:rsidP="002755CD">
      <w:r>
        <w:t xml:space="preserve"> </w:t>
      </w:r>
      <w:r>
        <w:tab/>
      </w:r>
      <w:r>
        <w:tab/>
      </w:r>
      <w:r>
        <w:tab/>
      </w:r>
      <w:r>
        <w:tab/>
      </w:r>
    </w:p>
    <w:p w:rsidR="002755CD" w:rsidRDefault="002755CD" w:rsidP="002755CD">
      <w:r>
        <w:t xml:space="preserve">You will spend a great deal of time in class discussing ideas and writing about things that will be important to you.  I encourage you thus to come ready to contribute your ideas and questions.  I will call on every student during class meetings, but students should also readily engage in discussions and exercises.  Be kind, courteous, and respectful in the classroom to cultivate a safe space for discussion and learning.  </w:t>
      </w:r>
    </w:p>
    <w:p w:rsidR="002755CD" w:rsidRDefault="002755CD" w:rsidP="002755CD">
      <w:r>
        <w:t xml:space="preserve"> </w:t>
      </w:r>
    </w:p>
    <w:p w:rsidR="00C144B2" w:rsidRDefault="002755CD" w:rsidP="002755CD">
      <w:r>
        <w:t xml:space="preserve">Attending class means not only a physical presence, and arriving on time, but also being prepared and participating.  Unexcused absences (3+) will negatively impact upon your grade.  Please turn off all mobile phones and devices before entering the classroom. </w:t>
      </w:r>
    </w:p>
    <w:p w:rsidR="002755CD" w:rsidRDefault="002755CD" w:rsidP="002755CD">
      <w:r>
        <w:t xml:space="preserve">  </w:t>
      </w:r>
    </w:p>
    <w:p w:rsidR="002755CD" w:rsidRDefault="002755CD" w:rsidP="002755CD">
      <w:r>
        <w:t>Plagiarism is the unacknowledged and inappropriate use of the ideas or words of another writer.  Students who plagiarize will earn an F.  Guidelines for plagiarism are in the General Catalog (online).</w:t>
      </w:r>
    </w:p>
    <w:p w:rsidR="002755CD" w:rsidRDefault="002755CD" w:rsidP="002755CD"/>
    <w:p w:rsidR="002755CD" w:rsidRDefault="002755CD" w:rsidP="002755CD">
      <w:r>
        <w:t xml:space="preserve">*Please be aware that I am only allowed to respond to emails that are sent from your official </w:t>
      </w:r>
      <w:proofErr w:type="spellStart"/>
      <w:r>
        <w:t>Chaminade</w:t>
      </w:r>
      <w:proofErr w:type="spellEnd"/>
      <w:r>
        <w:t xml:space="preserve"> email account.  This is University policy.</w:t>
      </w:r>
    </w:p>
    <w:p w:rsidR="002755CD" w:rsidRDefault="002755CD" w:rsidP="002755CD"/>
    <w:p w:rsidR="002755CD" w:rsidRPr="00C144B2" w:rsidRDefault="002755CD" w:rsidP="002755CD">
      <w:pPr>
        <w:rPr>
          <w:b/>
        </w:rPr>
      </w:pPr>
      <w:r w:rsidRPr="00C144B2">
        <w:rPr>
          <w:b/>
        </w:rPr>
        <w:t>Students with Disabilities</w:t>
      </w:r>
    </w:p>
    <w:p w:rsidR="002755CD" w:rsidRDefault="002755CD" w:rsidP="002755CD">
      <w:r>
        <w:t xml:space="preserve">While every effort will be made to accommodate students with disabilities, there is a procedure for receiving appropriate accommodations.  Students must first register with the </w:t>
      </w:r>
      <w:proofErr w:type="spellStart"/>
      <w:r>
        <w:t>Chaminade</w:t>
      </w:r>
      <w:proofErr w:type="spellEnd"/>
      <w:r>
        <w:t xml:space="preserve"> Counseling Center, which will then provide documentation that specifies what kinds of accommodations are needed. This documentation must then be shown to, and discussed with, the instructor.</w:t>
      </w:r>
    </w:p>
    <w:p w:rsidR="002755CD" w:rsidRDefault="002755CD" w:rsidP="002755CD"/>
    <w:p w:rsidR="002A571E" w:rsidRDefault="002A571E" w:rsidP="002755CD">
      <w:pPr>
        <w:rPr>
          <w:b/>
        </w:rPr>
      </w:pPr>
    </w:p>
    <w:p w:rsidR="002A571E" w:rsidRDefault="002A571E" w:rsidP="002755CD">
      <w:pPr>
        <w:rPr>
          <w:b/>
        </w:rPr>
      </w:pPr>
    </w:p>
    <w:p w:rsidR="002A571E" w:rsidRDefault="002A571E" w:rsidP="002755CD">
      <w:pPr>
        <w:rPr>
          <w:b/>
        </w:rPr>
      </w:pPr>
    </w:p>
    <w:p w:rsidR="002A571E" w:rsidRDefault="002A571E" w:rsidP="002755CD">
      <w:pPr>
        <w:rPr>
          <w:b/>
        </w:rPr>
      </w:pPr>
    </w:p>
    <w:p w:rsidR="002A571E" w:rsidRDefault="002A571E" w:rsidP="002755CD">
      <w:pPr>
        <w:rPr>
          <w:b/>
        </w:rPr>
      </w:pPr>
    </w:p>
    <w:p w:rsidR="002A571E" w:rsidRDefault="002A571E" w:rsidP="002755CD">
      <w:pPr>
        <w:rPr>
          <w:b/>
        </w:rPr>
      </w:pPr>
    </w:p>
    <w:p w:rsidR="002A571E" w:rsidRDefault="002A571E" w:rsidP="002755CD">
      <w:pPr>
        <w:rPr>
          <w:b/>
        </w:rPr>
      </w:pPr>
    </w:p>
    <w:p w:rsidR="002A571E" w:rsidRDefault="002A571E" w:rsidP="002755CD">
      <w:pPr>
        <w:rPr>
          <w:b/>
        </w:rPr>
      </w:pPr>
    </w:p>
    <w:p w:rsidR="002755CD" w:rsidRPr="00C144B2" w:rsidRDefault="002755CD" w:rsidP="002755CD">
      <w:pPr>
        <w:rPr>
          <w:b/>
        </w:rPr>
      </w:pPr>
      <w:r w:rsidRPr="00C144B2">
        <w:rPr>
          <w:b/>
        </w:rPr>
        <w:t>Course Requirements</w:t>
      </w:r>
    </w:p>
    <w:p w:rsidR="002755CD" w:rsidRDefault="002755CD" w:rsidP="002755CD">
      <w:r>
        <w:t xml:space="preserve">Your course grade is dependent upon: your contribution to class; the quality of your presentation, participation, and writing; your improvement; and your effort.  I am looking for progress in your work.   </w:t>
      </w:r>
    </w:p>
    <w:p w:rsidR="002755CD" w:rsidRDefault="002755CD" w:rsidP="002755CD">
      <w:r>
        <w:t xml:space="preserve"> </w:t>
      </w:r>
      <w:r>
        <w:tab/>
      </w:r>
      <w:r>
        <w:tab/>
        <w:t xml:space="preserve">   </w:t>
      </w:r>
      <w:r w:rsidR="00791607">
        <w:t>Papers (</w:t>
      </w:r>
      <w:r w:rsidR="00566C6C">
        <w:t>5</w:t>
      </w:r>
      <w:r>
        <w:t xml:space="preserve">):  </w:t>
      </w:r>
      <w:r>
        <w:tab/>
      </w:r>
      <w:r>
        <w:tab/>
      </w:r>
      <w:r>
        <w:tab/>
      </w:r>
      <w:r w:rsidR="00566C6C">
        <w:tab/>
      </w:r>
      <w:r w:rsidR="00566C6C">
        <w:tab/>
      </w:r>
      <w:r w:rsidR="00566C6C">
        <w:tab/>
      </w:r>
      <w:r>
        <w:t>30%</w:t>
      </w:r>
    </w:p>
    <w:p w:rsidR="002755CD" w:rsidRDefault="002755CD" w:rsidP="002755CD">
      <w:r>
        <w:t xml:space="preserve"> </w:t>
      </w:r>
      <w:r>
        <w:tab/>
      </w:r>
      <w:r>
        <w:tab/>
        <w:t xml:space="preserve">   </w:t>
      </w:r>
      <w:r w:rsidR="00566C6C">
        <w:t>Research Paper (1)</w:t>
      </w:r>
      <w:r>
        <w:t xml:space="preserve">:  </w:t>
      </w:r>
      <w:r>
        <w:tab/>
      </w:r>
      <w:r>
        <w:tab/>
      </w:r>
      <w:r w:rsidR="00566C6C">
        <w:tab/>
      </w:r>
      <w:r w:rsidR="00566C6C">
        <w:tab/>
      </w:r>
      <w:r>
        <w:t>30%</w:t>
      </w:r>
    </w:p>
    <w:p w:rsidR="002755CD" w:rsidRDefault="002755CD" w:rsidP="002755CD">
      <w:r>
        <w:t xml:space="preserve"> </w:t>
      </w:r>
      <w:r>
        <w:tab/>
      </w:r>
      <w:r>
        <w:tab/>
        <w:t xml:space="preserve">   Final:  </w:t>
      </w:r>
      <w:r>
        <w:tab/>
      </w:r>
      <w:r>
        <w:tab/>
      </w:r>
      <w:r>
        <w:tab/>
      </w:r>
      <w:r w:rsidR="00566C6C">
        <w:tab/>
      </w:r>
      <w:r w:rsidR="00566C6C">
        <w:tab/>
      </w:r>
      <w:r w:rsidR="00566C6C">
        <w:tab/>
      </w:r>
      <w:r>
        <w:t>30%</w:t>
      </w:r>
    </w:p>
    <w:p w:rsidR="002755CD" w:rsidRDefault="002755CD" w:rsidP="002755CD">
      <w:r>
        <w:t xml:space="preserve"> </w:t>
      </w:r>
      <w:r>
        <w:tab/>
      </w:r>
      <w:r>
        <w:tab/>
        <w:t xml:space="preserve">   Attendance, </w:t>
      </w:r>
      <w:r w:rsidR="00566C6C">
        <w:t xml:space="preserve">presentations, and </w:t>
      </w:r>
      <w:r>
        <w:t xml:space="preserve">participation:  </w:t>
      </w:r>
      <w:r>
        <w:tab/>
        <w:t>10%</w:t>
      </w:r>
      <w:r>
        <w:tab/>
      </w:r>
    </w:p>
    <w:p w:rsidR="002755CD" w:rsidRDefault="002755CD" w:rsidP="002755CD">
      <w:r>
        <w:t>*You must complete all assignments to be eligible for a passing grade in the course (papers, presentations, and the final).</w:t>
      </w:r>
    </w:p>
    <w:p w:rsidR="002755CD" w:rsidRDefault="002755CD" w:rsidP="002755CD">
      <w:r>
        <w:t>**You must earn at least a C, or 70%, to pass the course.</w:t>
      </w:r>
    </w:p>
    <w:p w:rsidR="00566C6C" w:rsidRDefault="00566C6C" w:rsidP="002755CD">
      <w:r>
        <w:t>***</w:t>
      </w:r>
      <w:r w:rsidRPr="00566C6C">
        <w:t>The research paper is standardized (10 sources and 2500 words min.)</w:t>
      </w:r>
    </w:p>
    <w:p w:rsidR="002755CD" w:rsidRDefault="002755CD" w:rsidP="002755CD"/>
    <w:p w:rsidR="002755CD" w:rsidRPr="00C144B2" w:rsidRDefault="002755CD" w:rsidP="002755CD">
      <w:pPr>
        <w:rPr>
          <w:b/>
        </w:rPr>
      </w:pPr>
      <w:r w:rsidRPr="00C144B2">
        <w:rPr>
          <w:b/>
        </w:rPr>
        <w:t>Grading Scale</w:t>
      </w:r>
    </w:p>
    <w:p w:rsidR="00C144B2" w:rsidRDefault="00C144B2" w:rsidP="00C144B2">
      <w:r>
        <w:t>90 – 100</w:t>
      </w:r>
      <w:proofErr w:type="gramStart"/>
      <w:r>
        <w:t>%  A</w:t>
      </w:r>
      <w:proofErr w:type="gramEnd"/>
      <w:r>
        <w:t xml:space="preserve"> work demonstrates outstanding scholarship, a claim-driven argument, fresh and exciting analysis, and clear, cogent, and persuasive prose.  </w:t>
      </w:r>
    </w:p>
    <w:p w:rsidR="00C144B2" w:rsidRDefault="00C144B2" w:rsidP="00C144B2">
      <w:r>
        <w:t xml:space="preserve">80-89%  B work responds clearly and effectively to the prompt with a claim, as well as organized and supported analysis, using reader-based prose, with very little syntactical disruption or breakdown of the analytical voice. </w:t>
      </w:r>
    </w:p>
    <w:p w:rsidR="00C144B2" w:rsidRDefault="00C144B2" w:rsidP="00C144B2">
      <w:r>
        <w:t>70-79</w:t>
      </w:r>
      <w:proofErr w:type="gramStart"/>
      <w:r>
        <w:t>%  C</w:t>
      </w:r>
      <w:proofErr w:type="gramEnd"/>
      <w:r>
        <w:t xml:space="preserve"> work offers evidence of global construction, although it may require more sentence level revision.  A claim or argument is evident, albeit not insightful or persuasive.  Textual evidence and support tend to be poorly presented, with analysis that fails to connect examples to topics and points.    </w:t>
      </w:r>
    </w:p>
    <w:p w:rsidR="00C144B2" w:rsidRDefault="00C144B2" w:rsidP="00C144B2">
      <w:r>
        <w:t>60-69</w:t>
      </w:r>
      <w:proofErr w:type="gramStart"/>
      <w:r>
        <w:t>%  D</w:t>
      </w:r>
      <w:proofErr w:type="gramEnd"/>
      <w:r>
        <w:t xml:space="preserve"> work is insufficient in a number of ways, often being more summary than analysis, and clearly in need of revision.  Syntax and grammar mistakes make comprehension difficult.</w:t>
      </w:r>
    </w:p>
    <w:p w:rsidR="00C144B2" w:rsidRPr="002A571E" w:rsidRDefault="00C144B2" w:rsidP="002A571E">
      <w:r>
        <w:t>0-59</w:t>
      </w:r>
      <w:proofErr w:type="gramStart"/>
      <w:r>
        <w:t>%  F</w:t>
      </w:r>
      <w:proofErr w:type="gramEnd"/>
      <w:r>
        <w:t xml:space="preserve"> work fails to respond critically at the collegiate level.  Failures of syntax and grammar, as well a lack of critical thought and focus, render comprehension unlikely, if not impossible.   </w:t>
      </w:r>
    </w:p>
    <w:p w:rsidR="00791607" w:rsidRDefault="00791607" w:rsidP="00791607"/>
    <w:p w:rsidR="002A571E" w:rsidRDefault="002A571E" w:rsidP="00791607"/>
    <w:p w:rsidR="002A571E" w:rsidRDefault="002A571E" w:rsidP="00791607"/>
    <w:p w:rsidR="002A571E" w:rsidRDefault="002A571E" w:rsidP="00791607"/>
    <w:p w:rsidR="002A571E" w:rsidRDefault="002A571E" w:rsidP="00791607"/>
    <w:p w:rsidR="002A571E" w:rsidRDefault="002A571E" w:rsidP="00791607"/>
    <w:p w:rsidR="002A571E" w:rsidRDefault="002A571E" w:rsidP="00791607"/>
    <w:p w:rsidR="002A571E" w:rsidRDefault="002A571E" w:rsidP="00791607"/>
    <w:p w:rsidR="002A571E" w:rsidRDefault="002A571E" w:rsidP="00791607"/>
    <w:p w:rsidR="002A571E" w:rsidRDefault="002A571E" w:rsidP="00791607"/>
    <w:p w:rsidR="002A571E" w:rsidRDefault="002A571E" w:rsidP="00791607"/>
    <w:p w:rsidR="002A571E" w:rsidRDefault="002A571E" w:rsidP="00791607"/>
    <w:p w:rsidR="002A571E" w:rsidRDefault="002A571E" w:rsidP="00791607"/>
    <w:p w:rsidR="002A571E" w:rsidRDefault="002A571E" w:rsidP="00791607"/>
    <w:p w:rsidR="009B08D9" w:rsidRDefault="009B08D9" w:rsidP="00791607">
      <w:bookmarkStart w:id="0" w:name="_GoBack"/>
      <w:bookmarkEnd w:id="0"/>
    </w:p>
    <w:p w:rsidR="00C144B2" w:rsidRPr="002A571E" w:rsidRDefault="00A140D6" w:rsidP="002A571E">
      <w:pPr>
        <w:jc w:val="center"/>
        <w:rPr>
          <w:sz w:val="20"/>
          <w:szCs w:val="20"/>
        </w:rPr>
      </w:pPr>
      <w:r w:rsidRPr="00791607">
        <w:rPr>
          <w:sz w:val="20"/>
          <w:szCs w:val="20"/>
        </w:rPr>
        <w:t>***Date</w:t>
      </w:r>
      <w:r w:rsidR="003D7D68" w:rsidRPr="00791607">
        <w:rPr>
          <w:sz w:val="20"/>
          <w:szCs w:val="20"/>
        </w:rPr>
        <w:t>s and assignments may change</w:t>
      </w:r>
      <w:proofErr w:type="gramStart"/>
      <w:r w:rsidR="003D7D68" w:rsidRPr="00791607">
        <w:rPr>
          <w:sz w:val="20"/>
          <w:szCs w:val="20"/>
        </w:rPr>
        <w:t>.*</w:t>
      </w:r>
      <w:proofErr w:type="gramEnd"/>
      <w:r w:rsidR="003D7D68" w:rsidRPr="00791607">
        <w:rPr>
          <w:sz w:val="20"/>
          <w:szCs w:val="20"/>
        </w:rPr>
        <w:t>**</w:t>
      </w:r>
    </w:p>
    <w:p w:rsidR="003D7D68" w:rsidRDefault="003D7D68" w:rsidP="00791607">
      <w:pPr>
        <w:ind w:firstLine="720"/>
        <w:rPr>
          <w:i/>
          <w:sz w:val="20"/>
          <w:szCs w:val="20"/>
        </w:rPr>
      </w:pPr>
      <w:r w:rsidRPr="003D7D68">
        <w:rPr>
          <w:i/>
          <w:sz w:val="20"/>
          <w:szCs w:val="20"/>
        </w:rPr>
        <w:t xml:space="preserve">Reading assignments are to be completed before the class for which they are scheduled.  This means, for example, that </w:t>
      </w:r>
      <w:proofErr w:type="spellStart"/>
      <w:r w:rsidRPr="003D7D68">
        <w:rPr>
          <w:i/>
          <w:sz w:val="20"/>
          <w:szCs w:val="20"/>
        </w:rPr>
        <w:t>Makkai’s</w:t>
      </w:r>
      <w:proofErr w:type="spellEnd"/>
      <w:r w:rsidRPr="003D7D68">
        <w:rPr>
          <w:i/>
          <w:sz w:val="20"/>
          <w:szCs w:val="20"/>
        </w:rPr>
        <w:t xml:space="preserve"> “Painted Ocean, Painted Ship” should be read before we meet again on Wednesday, August 28.  Similarly, assignments are due on the date indicated.  If students are poorly prepared, quizzes will be administered to demonstrate your knowledge of the readings.    </w:t>
      </w:r>
    </w:p>
    <w:p w:rsidR="00363FD0" w:rsidRDefault="00363FD0" w:rsidP="003D7D68">
      <w:pPr>
        <w:ind w:firstLine="720"/>
        <w:rPr>
          <w:i/>
          <w:sz w:val="20"/>
          <w:szCs w:val="20"/>
        </w:rPr>
      </w:pPr>
    </w:p>
    <w:p w:rsidR="00242112" w:rsidRPr="00242112" w:rsidRDefault="00363FD0" w:rsidP="0096217D">
      <w:pPr>
        <w:jc w:val="center"/>
        <w:rPr>
          <w:b/>
        </w:rPr>
      </w:pPr>
      <w:r w:rsidRPr="00242112">
        <w:rPr>
          <w:b/>
        </w:rPr>
        <w:t>SCHEDULE</w:t>
      </w:r>
    </w:p>
    <w:p w:rsidR="00363FD0" w:rsidRPr="00242112" w:rsidRDefault="00363FD0" w:rsidP="00242112">
      <w:pPr>
        <w:jc w:val="center"/>
      </w:pPr>
      <w:r w:rsidRPr="00242112">
        <w:t>Thematic Overview</w:t>
      </w:r>
    </w:p>
    <w:p w:rsidR="00242112" w:rsidRDefault="0096217D" w:rsidP="00242112">
      <w:r w:rsidRPr="002A571E">
        <w:rPr>
          <w:b/>
        </w:rPr>
        <w:t>Weeks One through Three</w:t>
      </w:r>
      <w:r w:rsidR="00363FD0" w:rsidRPr="002A571E">
        <w:rPr>
          <w:b/>
        </w:rPr>
        <w:t>:</w:t>
      </w:r>
      <w:r w:rsidR="00363FD0" w:rsidRPr="00242112">
        <w:t xml:space="preserve">  </w:t>
      </w:r>
      <w:r w:rsidR="00242112">
        <w:t>What does it mean to read?  What’s this story about?</w:t>
      </w:r>
    </w:p>
    <w:p w:rsidR="00363FD0" w:rsidRPr="00242112" w:rsidRDefault="00242112" w:rsidP="00242112">
      <w:pPr>
        <w:ind w:firstLine="720"/>
      </w:pPr>
      <w:proofErr w:type="gramStart"/>
      <w:r>
        <w:t>Father and sons.</w:t>
      </w:r>
      <w:proofErr w:type="gramEnd"/>
      <w:r>
        <w:t xml:space="preserve">  </w:t>
      </w:r>
      <w:proofErr w:type="gramStart"/>
      <w:r w:rsidR="0096217D">
        <w:t>literary</w:t>
      </w:r>
      <w:proofErr w:type="gramEnd"/>
      <w:r w:rsidR="0096217D">
        <w:t xml:space="preserve"> analysis</w:t>
      </w:r>
    </w:p>
    <w:p w:rsidR="0096217D" w:rsidRDefault="00363FD0" w:rsidP="0096217D">
      <w:r w:rsidRPr="002A571E">
        <w:rPr>
          <w:b/>
        </w:rPr>
        <w:t>Weeks Four through Six:</w:t>
      </w:r>
      <w:r w:rsidRPr="00242112">
        <w:t xml:space="preserve">  </w:t>
      </w:r>
      <w:r w:rsidR="0096217D">
        <w:t xml:space="preserve">What does family mean?  What does it mean to know? </w:t>
      </w:r>
    </w:p>
    <w:p w:rsidR="00363FD0" w:rsidRPr="00242112" w:rsidRDefault="0096217D" w:rsidP="0096217D">
      <w:pPr>
        <w:ind w:firstLine="720"/>
      </w:pPr>
      <w:proofErr w:type="gramStart"/>
      <w:r>
        <w:t>Mothers and daughters.</w:t>
      </w:r>
      <w:proofErr w:type="gramEnd"/>
      <w:r>
        <w:t xml:space="preserve">  </w:t>
      </w:r>
      <w:proofErr w:type="gramStart"/>
      <w:r>
        <w:t>literary</w:t>
      </w:r>
      <w:proofErr w:type="gramEnd"/>
      <w:r>
        <w:t xml:space="preserve"> analysis</w:t>
      </w:r>
    </w:p>
    <w:p w:rsidR="0096217D" w:rsidRDefault="00363FD0" w:rsidP="00363FD0">
      <w:r w:rsidRPr="002A571E">
        <w:rPr>
          <w:b/>
        </w:rPr>
        <w:t>Weeks Seven through Nine:</w:t>
      </w:r>
      <w:r w:rsidR="0096217D">
        <w:t xml:space="preserve">  How is love safety?  What is gender and sexuality?  </w:t>
      </w:r>
    </w:p>
    <w:p w:rsidR="00363FD0" w:rsidRPr="00242112" w:rsidRDefault="0096217D" w:rsidP="00363FD0">
      <w:r>
        <w:tab/>
      </w:r>
      <w:proofErr w:type="gramStart"/>
      <w:r>
        <w:t>Love and letting go.</w:t>
      </w:r>
      <w:proofErr w:type="gramEnd"/>
      <w:r w:rsidR="00363FD0" w:rsidRPr="00242112">
        <w:t xml:space="preserve">  </w:t>
      </w:r>
      <w:proofErr w:type="gramStart"/>
      <w:r>
        <w:t>literary</w:t>
      </w:r>
      <w:proofErr w:type="gramEnd"/>
      <w:r>
        <w:t xml:space="preserve"> analysis</w:t>
      </w:r>
    </w:p>
    <w:p w:rsidR="00363FD0" w:rsidRPr="00242112" w:rsidRDefault="00363FD0" w:rsidP="002A571E">
      <w:pPr>
        <w:ind w:left="1440" w:hanging="1440"/>
      </w:pPr>
      <w:r w:rsidRPr="002A571E">
        <w:rPr>
          <w:b/>
        </w:rPr>
        <w:t>Weeks Ten through Twelve:</w:t>
      </w:r>
      <w:r w:rsidR="0096217D">
        <w:t xml:space="preserve">  </w:t>
      </w:r>
      <w:r w:rsidR="0096217D">
        <w:tab/>
        <w:t>What do we do with love?</w:t>
      </w:r>
      <w:r w:rsidR="002A571E">
        <w:t xml:space="preserve">  What will we do for </w:t>
      </w:r>
      <w:r w:rsidR="0096217D">
        <w:t>love?</w:t>
      </w:r>
      <w:r w:rsidR="002A571E">
        <w:t xml:space="preserve">  </w:t>
      </w:r>
      <w:proofErr w:type="gramStart"/>
      <w:r w:rsidR="00791607">
        <w:t>a</w:t>
      </w:r>
      <w:r w:rsidR="0096217D">
        <w:t>nalysis</w:t>
      </w:r>
      <w:proofErr w:type="gramEnd"/>
      <w:r w:rsidR="00791607">
        <w:t>, research, documentation</w:t>
      </w:r>
    </w:p>
    <w:p w:rsidR="00363FD0" w:rsidRDefault="00363FD0" w:rsidP="00363FD0">
      <w:r w:rsidRPr="002A571E">
        <w:rPr>
          <w:b/>
        </w:rPr>
        <w:t>Weeks Thirteen through Fifteen:</w:t>
      </w:r>
      <w:r w:rsidRPr="00242112">
        <w:t xml:space="preserve">  </w:t>
      </w:r>
      <w:r w:rsidR="0096217D">
        <w:t>What is gender?  What is genre?</w:t>
      </w:r>
    </w:p>
    <w:p w:rsidR="0096217D" w:rsidRPr="00242112" w:rsidRDefault="0096217D" w:rsidP="00363FD0">
      <w:r>
        <w:tab/>
      </w:r>
      <w:proofErr w:type="gramStart"/>
      <w:r>
        <w:t>analysis</w:t>
      </w:r>
      <w:proofErr w:type="gramEnd"/>
      <w:r>
        <w:t>, revision, and presentation</w:t>
      </w:r>
    </w:p>
    <w:p w:rsidR="00363FD0" w:rsidRPr="00363FD0" w:rsidRDefault="00363FD0" w:rsidP="00363FD0">
      <w:pPr>
        <w:rPr>
          <w:sz w:val="20"/>
          <w:szCs w:val="20"/>
        </w:rPr>
      </w:pPr>
    </w:p>
    <w:p w:rsidR="00363FD0" w:rsidRPr="00363FD0" w:rsidRDefault="00363FD0" w:rsidP="00363FD0">
      <w:pPr>
        <w:rPr>
          <w:sz w:val="20"/>
          <w:szCs w:val="20"/>
        </w:rPr>
      </w:pPr>
      <w:proofErr w:type="gramStart"/>
      <w:r w:rsidRPr="00363FD0">
        <w:rPr>
          <w:sz w:val="20"/>
          <w:szCs w:val="20"/>
        </w:rPr>
        <w:t>date</w:t>
      </w:r>
      <w:proofErr w:type="gramEnd"/>
      <w:r w:rsidRPr="00363FD0">
        <w:rPr>
          <w:sz w:val="20"/>
          <w:szCs w:val="20"/>
        </w:rPr>
        <w:t xml:space="preserve"> </w:t>
      </w:r>
      <w:r w:rsidRPr="00363FD0">
        <w:rPr>
          <w:sz w:val="20"/>
          <w:szCs w:val="20"/>
        </w:rPr>
        <w:tab/>
        <w:t xml:space="preserve">   topics </w:t>
      </w:r>
      <w:r w:rsidRPr="00363FD0">
        <w:rPr>
          <w:sz w:val="20"/>
          <w:szCs w:val="20"/>
        </w:rPr>
        <w:tab/>
      </w:r>
      <w:r w:rsidRPr="00363FD0">
        <w:rPr>
          <w:sz w:val="20"/>
          <w:szCs w:val="20"/>
        </w:rPr>
        <w:tab/>
        <w:t xml:space="preserve">       </w:t>
      </w:r>
      <w:r w:rsidRPr="00363FD0">
        <w:rPr>
          <w:sz w:val="20"/>
          <w:szCs w:val="20"/>
        </w:rPr>
        <w:tab/>
        <w:t xml:space="preserve">     </w:t>
      </w:r>
      <w:r w:rsidRPr="00363FD0">
        <w:rPr>
          <w:sz w:val="20"/>
          <w:szCs w:val="20"/>
        </w:rPr>
        <w:tab/>
        <w:t xml:space="preserve">   </w:t>
      </w:r>
      <w:r w:rsidR="00791607">
        <w:rPr>
          <w:sz w:val="20"/>
          <w:szCs w:val="20"/>
        </w:rPr>
        <w:tab/>
      </w:r>
      <w:r w:rsidRPr="00363FD0">
        <w:rPr>
          <w:sz w:val="20"/>
          <w:szCs w:val="20"/>
        </w:rPr>
        <w:t>texts</w:t>
      </w:r>
    </w:p>
    <w:p w:rsidR="00363FD0" w:rsidRPr="002A571E" w:rsidRDefault="00363FD0" w:rsidP="00363FD0">
      <w:pPr>
        <w:rPr>
          <w:b/>
          <w:sz w:val="20"/>
          <w:szCs w:val="20"/>
        </w:rPr>
      </w:pPr>
      <w:r w:rsidRPr="002A571E">
        <w:rPr>
          <w:b/>
          <w:sz w:val="20"/>
          <w:szCs w:val="20"/>
        </w:rPr>
        <w:t>Week One</w:t>
      </w:r>
      <w:r w:rsidRPr="002A571E">
        <w:rPr>
          <w:b/>
          <w:sz w:val="20"/>
          <w:szCs w:val="20"/>
        </w:rPr>
        <w:tab/>
        <w:t xml:space="preserve">            </w:t>
      </w:r>
      <w:r w:rsidRPr="002A571E">
        <w:rPr>
          <w:b/>
          <w:sz w:val="20"/>
          <w:szCs w:val="20"/>
        </w:rPr>
        <w:tab/>
      </w:r>
      <w:r w:rsidRPr="002A571E">
        <w:rPr>
          <w:b/>
          <w:sz w:val="20"/>
          <w:szCs w:val="20"/>
        </w:rPr>
        <w:tab/>
      </w:r>
      <w:r w:rsidRPr="002A571E">
        <w:rPr>
          <w:b/>
          <w:sz w:val="20"/>
          <w:szCs w:val="20"/>
        </w:rPr>
        <w:tab/>
        <w:t xml:space="preserve">       </w:t>
      </w:r>
    </w:p>
    <w:p w:rsidR="00363FD0" w:rsidRPr="00242112" w:rsidRDefault="00363FD0" w:rsidP="00363FD0">
      <w:r w:rsidRPr="002A571E">
        <w:rPr>
          <w:b/>
        </w:rPr>
        <w:t xml:space="preserve">8/26 </w:t>
      </w:r>
      <w:r w:rsidRPr="002A571E">
        <w:rPr>
          <w:b/>
        </w:rPr>
        <w:tab/>
        <w:t>*</w:t>
      </w:r>
      <w:r w:rsidR="00242112" w:rsidRPr="00242112">
        <w:t>introd</w:t>
      </w:r>
      <w:r w:rsidR="00242112">
        <w:t xml:space="preserve">uctions/greetings        </w:t>
      </w:r>
      <w:r w:rsidR="00242112">
        <w:tab/>
      </w:r>
      <w:r w:rsidR="00242112">
        <w:tab/>
      </w:r>
      <w:r w:rsidR="00242112" w:rsidRPr="00242112">
        <w:t>Bob Dylan</w:t>
      </w:r>
      <w:r w:rsidR="00242112">
        <w:t xml:space="preserve"> and </w:t>
      </w:r>
      <w:r w:rsidR="00242112" w:rsidRPr="00242112">
        <w:t xml:space="preserve">A Tribe Called Quest       </w:t>
      </w:r>
      <w:r w:rsidRPr="00242112">
        <w:tab/>
        <w:t xml:space="preserve">           </w:t>
      </w:r>
    </w:p>
    <w:p w:rsidR="00242112" w:rsidRPr="00242112" w:rsidRDefault="00363FD0" w:rsidP="00363FD0">
      <w:r w:rsidRPr="002A571E">
        <w:rPr>
          <w:b/>
        </w:rPr>
        <w:t xml:space="preserve">8/28 </w:t>
      </w:r>
      <w:r w:rsidRPr="002A571E">
        <w:rPr>
          <w:b/>
        </w:rPr>
        <w:tab/>
        <w:t>*</w:t>
      </w:r>
      <w:proofErr w:type="gramStart"/>
      <w:r w:rsidR="00242112">
        <w:t>What</w:t>
      </w:r>
      <w:proofErr w:type="gramEnd"/>
      <w:r w:rsidR="00242112">
        <w:t xml:space="preserve"> does it mean to read?  </w:t>
      </w:r>
      <w:r w:rsidR="00242112">
        <w:tab/>
      </w:r>
      <w:r w:rsidR="00242112">
        <w:tab/>
      </w:r>
      <w:r w:rsidR="002A571E">
        <w:tab/>
      </w:r>
      <w:r w:rsidR="00242112" w:rsidRPr="00242112">
        <w:t xml:space="preserve">“Painted Ocean, Painted Ship.”  </w:t>
      </w:r>
    </w:p>
    <w:p w:rsidR="00242112" w:rsidRPr="00242112" w:rsidRDefault="00242112" w:rsidP="00363FD0">
      <w:r w:rsidRPr="002A571E">
        <w:rPr>
          <w:b/>
        </w:rPr>
        <w:t>8/30</w:t>
      </w:r>
      <w:r w:rsidRPr="002A571E">
        <w:rPr>
          <w:b/>
        </w:rPr>
        <w:tab/>
      </w:r>
      <w:r w:rsidR="00363FD0" w:rsidRPr="002A571E">
        <w:rPr>
          <w:b/>
        </w:rPr>
        <w:t>*</w:t>
      </w:r>
      <w:proofErr w:type="gramStart"/>
      <w:r>
        <w:t>What’s</w:t>
      </w:r>
      <w:proofErr w:type="gramEnd"/>
      <w:r>
        <w:t xml:space="preserve"> this story about?</w:t>
      </w:r>
    </w:p>
    <w:p w:rsidR="00363FD0" w:rsidRPr="00363FD0" w:rsidRDefault="00363FD0" w:rsidP="00363FD0">
      <w:pPr>
        <w:rPr>
          <w:sz w:val="20"/>
          <w:szCs w:val="20"/>
        </w:rPr>
      </w:pPr>
      <w:r w:rsidRPr="00363FD0">
        <w:rPr>
          <w:sz w:val="20"/>
          <w:szCs w:val="20"/>
        </w:rPr>
        <w:tab/>
      </w:r>
      <w:r w:rsidRPr="00363FD0">
        <w:rPr>
          <w:sz w:val="20"/>
          <w:szCs w:val="20"/>
        </w:rPr>
        <w:tab/>
      </w:r>
      <w:r w:rsidRPr="00363FD0">
        <w:rPr>
          <w:sz w:val="20"/>
          <w:szCs w:val="20"/>
        </w:rPr>
        <w:tab/>
      </w:r>
      <w:r w:rsidRPr="00363FD0">
        <w:rPr>
          <w:sz w:val="20"/>
          <w:szCs w:val="20"/>
        </w:rPr>
        <w:tab/>
      </w:r>
      <w:r w:rsidRPr="00363FD0">
        <w:rPr>
          <w:sz w:val="20"/>
          <w:szCs w:val="20"/>
        </w:rPr>
        <w:tab/>
      </w:r>
      <w:r w:rsidRPr="00363FD0">
        <w:rPr>
          <w:sz w:val="20"/>
          <w:szCs w:val="20"/>
        </w:rPr>
        <w:tab/>
        <w:t xml:space="preserve">   </w:t>
      </w:r>
      <w:r w:rsidRPr="00363FD0">
        <w:rPr>
          <w:sz w:val="20"/>
          <w:szCs w:val="20"/>
        </w:rPr>
        <w:tab/>
      </w:r>
      <w:r w:rsidRPr="00363FD0">
        <w:rPr>
          <w:sz w:val="20"/>
          <w:szCs w:val="20"/>
        </w:rPr>
        <w:tab/>
        <w:t xml:space="preserve"> </w:t>
      </w:r>
    </w:p>
    <w:p w:rsidR="00363FD0" w:rsidRPr="002A571E" w:rsidRDefault="00363FD0" w:rsidP="00363FD0">
      <w:pPr>
        <w:rPr>
          <w:b/>
          <w:sz w:val="20"/>
          <w:szCs w:val="20"/>
        </w:rPr>
      </w:pPr>
      <w:r w:rsidRPr="002A571E">
        <w:rPr>
          <w:b/>
          <w:sz w:val="20"/>
          <w:szCs w:val="20"/>
        </w:rPr>
        <w:t>Week Two</w:t>
      </w:r>
    </w:p>
    <w:p w:rsidR="00363FD0" w:rsidRPr="00242112" w:rsidRDefault="00363FD0" w:rsidP="00363FD0">
      <w:proofErr w:type="gramStart"/>
      <w:r w:rsidRPr="002A571E">
        <w:rPr>
          <w:b/>
        </w:rPr>
        <w:t xml:space="preserve">9/2   </w:t>
      </w:r>
      <w:r w:rsidRPr="002A571E">
        <w:rPr>
          <w:b/>
        </w:rPr>
        <w:tab/>
        <w:t>*</w:t>
      </w:r>
      <w:r w:rsidR="00023ABD">
        <w:t>fathers and sons</w:t>
      </w:r>
      <w:r w:rsidR="00242112">
        <w:tab/>
      </w:r>
      <w:r w:rsidR="00242112">
        <w:tab/>
      </w:r>
      <w:r w:rsidR="00242112">
        <w:tab/>
      </w:r>
      <w:r w:rsidR="00242112" w:rsidRPr="00242112">
        <w:t>“Further Interpretations of Real-Life Events.”</w:t>
      </w:r>
      <w:proofErr w:type="gramEnd"/>
    </w:p>
    <w:p w:rsidR="00363FD0" w:rsidRPr="00242112" w:rsidRDefault="00363FD0" w:rsidP="00363FD0">
      <w:r w:rsidRPr="002A571E">
        <w:rPr>
          <w:b/>
        </w:rPr>
        <w:t>9/4</w:t>
      </w:r>
      <w:r w:rsidRPr="002A571E">
        <w:rPr>
          <w:b/>
        </w:rPr>
        <w:tab/>
        <w:t>*</w:t>
      </w:r>
      <w:r w:rsidR="00023ABD">
        <w:t>fathers and sons</w:t>
      </w:r>
      <w:r w:rsidR="00023ABD">
        <w:tab/>
      </w:r>
      <w:r w:rsidR="00023ABD">
        <w:tab/>
      </w:r>
      <w:r w:rsidR="00023ABD">
        <w:tab/>
      </w:r>
      <w:r w:rsidR="00242112">
        <w:t>Trimble “Thinking Well”</w:t>
      </w:r>
    </w:p>
    <w:p w:rsidR="00242112" w:rsidRPr="00242112" w:rsidRDefault="00363FD0" w:rsidP="00363FD0">
      <w:r w:rsidRPr="002A571E">
        <w:rPr>
          <w:b/>
        </w:rPr>
        <w:t xml:space="preserve">9/6 </w:t>
      </w:r>
      <w:r w:rsidRPr="002A571E">
        <w:rPr>
          <w:b/>
        </w:rPr>
        <w:tab/>
        <w:t>*</w:t>
      </w:r>
      <w:r w:rsidR="00023ABD">
        <w:t>f</w:t>
      </w:r>
      <w:r w:rsidR="00023ABD" w:rsidRPr="00023ABD">
        <w:t>athers and sons</w:t>
      </w:r>
      <w:r w:rsidR="00023ABD">
        <w:tab/>
      </w:r>
      <w:r w:rsidR="00023ABD">
        <w:tab/>
      </w:r>
      <w:r w:rsidR="00023ABD">
        <w:tab/>
      </w:r>
      <w:r w:rsidR="00023ABD" w:rsidRPr="00023ABD">
        <w:t xml:space="preserve">Harry Chapin </w:t>
      </w:r>
    </w:p>
    <w:p w:rsidR="00363FD0" w:rsidRPr="00363FD0" w:rsidRDefault="00363FD0" w:rsidP="00363FD0">
      <w:pPr>
        <w:rPr>
          <w:sz w:val="20"/>
          <w:szCs w:val="20"/>
        </w:rPr>
      </w:pPr>
      <w:r w:rsidRPr="00363FD0">
        <w:rPr>
          <w:sz w:val="20"/>
          <w:szCs w:val="20"/>
        </w:rPr>
        <w:tab/>
      </w:r>
      <w:r w:rsidRPr="00363FD0">
        <w:rPr>
          <w:sz w:val="20"/>
          <w:szCs w:val="20"/>
        </w:rPr>
        <w:tab/>
        <w:t xml:space="preserve">   </w:t>
      </w:r>
    </w:p>
    <w:p w:rsidR="00363FD0" w:rsidRPr="002A571E" w:rsidRDefault="00363FD0" w:rsidP="00363FD0">
      <w:pPr>
        <w:rPr>
          <w:b/>
          <w:sz w:val="20"/>
          <w:szCs w:val="20"/>
        </w:rPr>
      </w:pPr>
      <w:r w:rsidRPr="002A571E">
        <w:rPr>
          <w:b/>
          <w:sz w:val="20"/>
          <w:szCs w:val="20"/>
        </w:rPr>
        <w:t>Week Three</w:t>
      </w:r>
    </w:p>
    <w:p w:rsidR="00363FD0" w:rsidRPr="00242112" w:rsidRDefault="00363FD0" w:rsidP="00363FD0">
      <w:r w:rsidRPr="002A571E">
        <w:rPr>
          <w:b/>
        </w:rPr>
        <w:t>9/9</w:t>
      </w:r>
      <w:r w:rsidRPr="002A571E">
        <w:rPr>
          <w:b/>
        </w:rPr>
        <w:tab/>
        <w:t>*</w:t>
      </w:r>
      <w:proofErr w:type="gramStart"/>
      <w:r w:rsidR="00023ABD" w:rsidRPr="00023ABD">
        <w:t>What</w:t>
      </w:r>
      <w:proofErr w:type="gramEnd"/>
      <w:r w:rsidR="00023ABD" w:rsidRPr="00023ABD">
        <w:t xml:space="preserve"> does family mean?   </w:t>
      </w:r>
      <w:r w:rsidR="00023ABD">
        <w:tab/>
      </w:r>
      <w:r w:rsidR="00023ABD">
        <w:tab/>
      </w:r>
      <w:r w:rsidR="002A571E">
        <w:tab/>
      </w:r>
      <w:r w:rsidR="00023ABD" w:rsidRPr="00023ABD">
        <w:t>“The Cousins</w:t>
      </w:r>
      <w:r w:rsidRPr="00242112">
        <w:tab/>
      </w:r>
    </w:p>
    <w:p w:rsidR="00363FD0" w:rsidRPr="00242112" w:rsidRDefault="00363FD0" w:rsidP="00363FD0">
      <w:r w:rsidRPr="002A571E">
        <w:rPr>
          <w:b/>
        </w:rPr>
        <w:t xml:space="preserve">9/11 </w:t>
      </w:r>
      <w:r w:rsidRPr="002A571E">
        <w:rPr>
          <w:b/>
        </w:rPr>
        <w:tab/>
        <w:t>*</w:t>
      </w:r>
      <w:proofErr w:type="gramStart"/>
      <w:r w:rsidR="00023ABD" w:rsidRPr="00023ABD">
        <w:t>What</w:t>
      </w:r>
      <w:proofErr w:type="gramEnd"/>
      <w:r w:rsidR="00023ABD" w:rsidRPr="00023ABD">
        <w:t xml:space="preserve"> does family mean?</w:t>
      </w:r>
      <w:r w:rsidR="00023ABD">
        <w:tab/>
      </w:r>
      <w:r w:rsidR="007C5A4D">
        <w:tab/>
      </w:r>
      <w:r w:rsidR="00023ABD" w:rsidRPr="00023ABD">
        <w:t>Trimble “How to Write a Critical Analysis”</w:t>
      </w:r>
      <w:r w:rsidR="00023ABD">
        <w:tab/>
      </w:r>
    </w:p>
    <w:p w:rsidR="00363FD0" w:rsidRPr="00242112" w:rsidRDefault="00363FD0" w:rsidP="00363FD0">
      <w:r w:rsidRPr="002A571E">
        <w:rPr>
          <w:b/>
        </w:rPr>
        <w:t xml:space="preserve">9/13 </w:t>
      </w:r>
      <w:r w:rsidRPr="002A571E">
        <w:rPr>
          <w:b/>
        </w:rPr>
        <w:tab/>
        <w:t>*</w:t>
      </w:r>
      <w:proofErr w:type="gramStart"/>
      <w:r w:rsidR="00023ABD" w:rsidRPr="00023ABD">
        <w:t>What</w:t>
      </w:r>
      <w:proofErr w:type="gramEnd"/>
      <w:r w:rsidR="00023ABD" w:rsidRPr="00023ABD">
        <w:t xml:space="preserve"> does family mean?  </w:t>
      </w:r>
      <w:r w:rsidR="00023ABD">
        <w:tab/>
      </w:r>
      <w:r w:rsidR="00023ABD" w:rsidRPr="00023ABD">
        <w:t xml:space="preserve"> </w:t>
      </w:r>
      <w:r w:rsidR="007C5A4D">
        <w:tab/>
      </w:r>
      <w:r w:rsidR="00023ABD" w:rsidRPr="00023ABD">
        <w:t>Tom Petty &amp; the Heartbreakers</w:t>
      </w:r>
    </w:p>
    <w:p w:rsidR="00363FD0" w:rsidRPr="00363FD0" w:rsidRDefault="00363FD0" w:rsidP="00363FD0">
      <w:pPr>
        <w:rPr>
          <w:sz w:val="20"/>
          <w:szCs w:val="20"/>
        </w:rPr>
      </w:pPr>
      <w:r w:rsidRPr="00363FD0">
        <w:rPr>
          <w:sz w:val="20"/>
          <w:szCs w:val="20"/>
        </w:rPr>
        <w:t xml:space="preserve">        </w:t>
      </w:r>
    </w:p>
    <w:p w:rsidR="00363FD0" w:rsidRPr="002A571E" w:rsidRDefault="00363FD0" w:rsidP="00363FD0">
      <w:pPr>
        <w:rPr>
          <w:b/>
          <w:sz w:val="20"/>
          <w:szCs w:val="20"/>
        </w:rPr>
      </w:pPr>
      <w:r w:rsidRPr="002A571E">
        <w:rPr>
          <w:b/>
          <w:sz w:val="20"/>
          <w:szCs w:val="20"/>
        </w:rPr>
        <w:t>Week Four</w:t>
      </w:r>
    </w:p>
    <w:p w:rsidR="00242112" w:rsidRPr="00242112" w:rsidRDefault="00363FD0" w:rsidP="00363FD0">
      <w:proofErr w:type="gramStart"/>
      <w:r w:rsidRPr="002A571E">
        <w:rPr>
          <w:b/>
        </w:rPr>
        <w:t xml:space="preserve">9/16 </w:t>
      </w:r>
      <w:r w:rsidRPr="002A571E">
        <w:rPr>
          <w:b/>
        </w:rPr>
        <w:tab/>
        <w:t>*</w:t>
      </w:r>
      <w:r w:rsidR="00023ABD" w:rsidRPr="00023ABD">
        <w:t xml:space="preserve">mothers and daughters </w:t>
      </w:r>
      <w:r w:rsidR="00023ABD" w:rsidRPr="00023ABD">
        <w:tab/>
        <w:t xml:space="preserve">    </w:t>
      </w:r>
      <w:r w:rsidR="00023ABD">
        <w:tab/>
      </w:r>
      <w:r w:rsidR="002A571E">
        <w:tab/>
      </w:r>
      <w:r w:rsidR="00023ABD" w:rsidRPr="00023ABD">
        <w:t>“Into Silence.”</w:t>
      </w:r>
      <w:proofErr w:type="gramEnd"/>
      <w:r w:rsidR="00023ABD" w:rsidRPr="00023ABD">
        <w:t xml:space="preserve">  </w:t>
      </w:r>
    </w:p>
    <w:p w:rsidR="00363FD0" w:rsidRPr="00242112" w:rsidRDefault="00023ABD" w:rsidP="00363FD0">
      <w:r w:rsidRPr="002A571E">
        <w:rPr>
          <w:b/>
        </w:rPr>
        <w:t xml:space="preserve">9/18 </w:t>
      </w:r>
      <w:r w:rsidRPr="002A571E">
        <w:rPr>
          <w:b/>
        </w:rPr>
        <w:tab/>
        <w:t>*</w:t>
      </w:r>
      <w:r w:rsidRPr="00023ABD">
        <w:t xml:space="preserve">mothers and daughters </w:t>
      </w:r>
      <w:r>
        <w:tab/>
      </w:r>
      <w:r>
        <w:tab/>
      </w:r>
      <w:r w:rsidRPr="00023ABD">
        <w:t>Trimble “Middles”</w:t>
      </w:r>
    </w:p>
    <w:p w:rsidR="00363FD0" w:rsidRPr="00242112" w:rsidRDefault="00023ABD" w:rsidP="00363FD0">
      <w:proofErr w:type="gramStart"/>
      <w:r w:rsidRPr="002A571E">
        <w:rPr>
          <w:b/>
        </w:rPr>
        <w:t xml:space="preserve">9/20 </w:t>
      </w:r>
      <w:r w:rsidRPr="002A571E">
        <w:rPr>
          <w:b/>
        </w:rPr>
        <w:tab/>
      </w:r>
      <w:r w:rsidR="00363FD0" w:rsidRPr="002A571E">
        <w:rPr>
          <w:b/>
        </w:rPr>
        <w:t>*</w:t>
      </w:r>
      <w:r w:rsidR="007C5A4D">
        <w:t>death as</w:t>
      </w:r>
      <w:r w:rsidRPr="00023ABD">
        <w:t xml:space="preserve"> liberation</w:t>
      </w:r>
      <w:r w:rsidR="007C5A4D">
        <w:t xml:space="preserve"> (</w:t>
      </w:r>
      <w:r w:rsidRPr="00023ABD">
        <w:t>?</w:t>
      </w:r>
      <w:r w:rsidR="007C5A4D">
        <w:t>)</w:t>
      </w:r>
      <w:proofErr w:type="gramEnd"/>
      <w:r w:rsidR="007C5A4D">
        <w:tab/>
      </w:r>
      <w:r w:rsidR="007C5A4D">
        <w:tab/>
        <w:t>Bobbie Gentry</w:t>
      </w:r>
    </w:p>
    <w:p w:rsidR="00363FD0" w:rsidRPr="00363FD0" w:rsidRDefault="00363FD0" w:rsidP="00363FD0">
      <w:pPr>
        <w:rPr>
          <w:sz w:val="20"/>
          <w:szCs w:val="20"/>
        </w:rPr>
      </w:pPr>
      <w:r w:rsidRPr="00363FD0">
        <w:rPr>
          <w:sz w:val="20"/>
          <w:szCs w:val="20"/>
        </w:rPr>
        <w:t xml:space="preserve">     </w:t>
      </w:r>
    </w:p>
    <w:p w:rsidR="00363FD0" w:rsidRPr="002A571E" w:rsidRDefault="00363FD0" w:rsidP="00363FD0">
      <w:pPr>
        <w:rPr>
          <w:b/>
          <w:sz w:val="20"/>
          <w:szCs w:val="20"/>
        </w:rPr>
      </w:pPr>
      <w:r w:rsidRPr="002A571E">
        <w:rPr>
          <w:b/>
          <w:sz w:val="20"/>
          <w:szCs w:val="20"/>
        </w:rPr>
        <w:t>Week Five</w:t>
      </w:r>
    </w:p>
    <w:p w:rsidR="00363FD0" w:rsidRPr="00242112" w:rsidRDefault="00363FD0" w:rsidP="00363FD0">
      <w:proofErr w:type="gramStart"/>
      <w:r w:rsidRPr="002A571E">
        <w:rPr>
          <w:b/>
        </w:rPr>
        <w:t xml:space="preserve">9/23 </w:t>
      </w:r>
      <w:r w:rsidRPr="002A571E">
        <w:rPr>
          <w:b/>
        </w:rPr>
        <w:tab/>
        <w:t>*</w:t>
      </w:r>
      <w:r w:rsidR="007C5A4D" w:rsidRPr="007C5A4D">
        <w:t xml:space="preserve">family </w:t>
      </w:r>
      <w:r w:rsidR="007C5A4D" w:rsidRPr="007C5A4D">
        <w:tab/>
      </w:r>
      <w:r w:rsidR="007C5A4D" w:rsidRPr="007C5A4D">
        <w:tab/>
      </w:r>
      <w:r w:rsidR="007C5A4D" w:rsidRPr="007C5A4D">
        <w:tab/>
        <w:t xml:space="preserve">   </w:t>
      </w:r>
      <w:r w:rsidR="007C5A4D">
        <w:tab/>
      </w:r>
      <w:r w:rsidR="002A571E">
        <w:tab/>
      </w:r>
      <w:r w:rsidR="007C5A4D" w:rsidRPr="007C5A4D">
        <w:t>“Safari.”</w:t>
      </w:r>
      <w:proofErr w:type="gramEnd"/>
      <w:r w:rsidR="007C5A4D" w:rsidRPr="007C5A4D">
        <w:t xml:space="preserve">  </w:t>
      </w:r>
      <w:r w:rsidRPr="00242112">
        <w:tab/>
      </w:r>
      <w:r w:rsidRPr="00242112">
        <w:tab/>
      </w:r>
      <w:r w:rsidRPr="00242112">
        <w:tab/>
      </w:r>
    </w:p>
    <w:p w:rsidR="00363FD0" w:rsidRPr="00242112" w:rsidRDefault="00363FD0" w:rsidP="00363FD0">
      <w:r w:rsidRPr="002A571E">
        <w:rPr>
          <w:b/>
        </w:rPr>
        <w:t xml:space="preserve">9/25 </w:t>
      </w:r>
      <w:r w:rsidRPr="002A571E">
        <w:rPr>
          <w:b/>
        </w:rPr>
        <w:tab/>
        <w:t>*</w:t>
      </w:r>
      <w:r w:rsidR="007C5A4D">
        <w:t xml:space="preserve">family </w:t>
      </w:r>
      <w:r w:rsidR="007C5A4D">
        <w:tab/>
      </w:r>
      <w:r w:rsidR="007C5A4D">
        <w:tab/>
      </w:r>
      <w:r w:rsidR="007C5A4D">
        <w:tab/>
        <w:t xml:space="preserve">   </w:t>
      </w:r>
      <w:r w:rsidR="007C5A4D" w:rsidRPr="007C5A4D">
        <w:t xml:space="preserve">  </w:t>
      </w:r>
      <w:r w:rsidRPr="00242112">
        <w:tab/>
      </w:r>
      <w:r w:rsidR="007C5A4D" w:rsidRPr="007C5A4D">
        <w:t>Trimble “Openers”</w:t>
      </w:r>
      <w:r w:rsidRPr="00242112">
        <w:tab/>
      </w:r>
      <w:r w:rsidRPr="00242112">
        <w:tab/>
      </w:r>
      <w:r w:rsidRPr="00242112">
        <w:tab/>
        <w:t xml:space="preserve">    </w:t>
      </w:r>
      <w:r w:rsidRPr="00242112">
        <w:tab/>
        <w:t xml:space="preserve">     </w:t>
      </w:r>
    </w:p>
    <w:p w:rsidR="00363FD0" w:rsidRPr="00363FD0" w:rsidRDefault="007C5A4D" w:rsidP="00363FD0">
      <w:pPr>
        <w:rPr>
          <w:sz w:val="20"/>
          <w:szCs w:val="20"/>
        </w:rPr>
      </w:pPr>
      <w:r w:rsidRPr="002A571E">
        <w:rPr>
          <w:b/>
        </w:rPr>
        <w:t>9/27</w:t>
      </w:r>
      <w:r w:rsidRPr="002A571E">
        <w:rPr>
          <w:b/>
        </w:rPr>
        <w:tab/>
        <w:t>*</w:t>
      </w:r>
      <w:r>
        <w:t xml:space="preserve">family </w:t>
      </w:r>
      <w:r>
        <w:tab/>
      </w:r>
      <w:r>
        <w:tab/>
      </w:r>
      <w:r>
        <w:tab/>
        <w:t xml:space="preserve">   </w:t>
      </w:r>
      <w:r>
        <w:tab/>
      </w:r>
      <w:r w:rsidRPr="007C5A4D">
        <w:t>Betty Wright</w:t>
      </w:r>
      <w:r w:rsidR="00363FD0" w:rsidRPr="007C5A4D">
        <w:tab/>
      </w:r>
      <w:r w:rsidR="00363FD0" w:rsidRPr="00363FD0">
        <w:rPr>
          <w:sz w:val="20"/>
          <w:szCs w:val="20"/>
        </w:rPr>
        <w:tab/>
      </w:r>
    </w:p>
    <w:p w:rsidR="00363FD0" w:rsidRPr="00363FD0" w:rsidRDefault="00363FD0" w:rsidP="00363FD0">
      <w:pPr>
        <w:rPr>
          <w:sz w:val="20"/>
          <w:szCs w:val="20"/>
        </w:rPr>
      </w:pPr>
      <w:r w:rsidRPr="00363FD0">
        <w:rPr>
          <w:sz w:val="20"/>
          <w:szCs w:val="20"/>
        </w:rPr>
        <w:t xml:space="preserve">   </w:t>
      </w:r>
      <w:r w:rsidRPr="00363FD0">
        <w:rPr>
          <w:sz w:val="20"/>
          <w:szCs w:val="20"/>
        </w:rPr>
        <w:tab/>
      </w:r>
      <w:r w:rsidRPr="00363FD0">
        <w:rPr>
          <w:sz w:val="20"/>
          <w:szCs w:val="20"/>
        </w:rPr>
        <w:tab/>
      </w:r>
      <w:r w:rsidRPr="00363FD0">
        <w:rPr>
          <w:sz w:val="20"/>
          <w:szCs w:val="20"/>
        </w:rPr>
        <w:tab/>
      </w:r>
    </w:p>
    <w:p w:rsidR="00363FD0" w:rsidRPr="002A571E" w:rsidRDefault="00363FD0" w:rsidP="00363FD0">
      <w:pPr>
        <w:rPr>
          <w:b/>
          <w:sz w:val="20"/>
          <w:szCs w:val="20"/>
        </w:rPr>
      </w:pPr>
      <w:r w:rsidRPr="002A571E">
        <w:rPr>
          <w:b/>
          <w:sz w:val="20"/>
          <w:szCs w:val="20"/>
        </w:rPr>
        <w:t>Week Six</w:t>
      </w:r>
    </w:p>
    <w:p w:rsidR="00363FD0" w:rsidRPr="00242112" w:rsidRDefault="00363FD0" w:rsidP="00363FD0">
      <w:proofErr w:type="gramStart"/>
      <w:r w:rsidRPr="002A571E">
        <w:rPr>
          <w:b/>
        </w:rPr>
        <w:t xml:space="preserve">9/30 </w:t>
      </w:r>
      <w:r w:rsidRPr="002A571E">
        <w:rPr>
          <w:b/>
        </w:rPr>
        <w:tab/>
        <w:t>*</w:t>
      </w:r>
      <w:r w:rsidR="007C5A4D" w:rsidRPr="007C5A4D">
        <w:t xml:space="preserve">family </w:t>
      </w:r>
      <w:r w:rsidR="007C5A4D" w:rsidRPr="007C5A4D">
        <w:tab/>
      </w:r>
      <w:r w:rsidR="007C5A4D" w:rsidRPr="007C5A4D">
        <w:tab/>
      </w:r>
      <w:r w:rsidR="007C5A4D" w:rsidRPr="007C5A4D">
        <w:tab/>
        <w:t xml:space="preserve">  </w:t>
      </w:r>
      <w:r w:rsidR="007C5A4D">
        <w:tab/>
      </w:r>
      <w:r w:rsidR="007C5A4D" w:rsidRPr="007C5A4D">
        <w:t xml:space="preserve"> </w:t>
      </w:r>
      <w:r w:rsidR="002A571E">
        <w:tab/>
      </w:r>
      <w:r w:rsidR="007C5A4D" w:rsidRPr="007C5A4D">
        <w:t>“The Laugh.”</w:t>
      </w:r>
      <w:proofErr w:type="gramEnd"/>
      <w:r w:rsidR="007C5A4D" w:rsidRPr="007C5A4D">
        <w:t xml:space="preserve">  </w:t>
      </w:r>
      <w:r w:rsidRPr="00242112">
        <w:t xml:space="preserve"> </w:t>
      </w:r>
    </w:p>
    <w:p w:rsidR="00363FD0" w:rsidRPr="00242112" w:rsidRDefault="00363FD0" w:rsidP="00363FD0">
      <w:r w:rsidRPr="002A571E">
        <w:rPr>
          <w:b/>
        </w:rPr>
        <w:t xml:space="preserve">10/2  </w:t>
      </w:r>
      <w:r w:rsidRPr="002A571E">
        <w:rPr>
          <w:b/>
        </w:rPr>
        <w:tab/>
        <w:t>*</w:t>
      </w:r>
      <w:r w:rsidR="007C5A4D">
        <w:t>knowledge</w:t>
      </w:r>
      <w:r w:rsidR="007C5A4D">
        <w:tab/>
      </w:r>
      <w:r w:rsidR="007C5A4D" w:rsidRPr="007C5A4D">
        <w:t xml:space="preserve"> </w:t>
      </w:r>
      <w:r w:rsidR="007C5A4D" w:rsidRPr="007C5A4D">
        <w:tab/>
      </w:r>
      <w:r w:rsidR="007C5A4D" w:rsidRPr="007C5A4D">
        <w:tab/>
        <w:t xml:space="preserve">   </w:t>
      </w:r>
      <w:r w:rsidR="007C5A4D" w:rsidRPr="007C5A4D">
        <w:tab/>
        <w:t>Trimble “Closers”</w:t>
      </w:r>
    </w:p>
    <w:p w:rsidR="00363FD0" w:rsidRPr="002A571E" w:rsidRDefault="00363FD0" w:rsidP="00363FD0">
      <w:r w:rsidRPr="002A571E">
        <w:rPr>
          <w:b/>
        </w:rPr>
        <w:t>10/4</w:t>
      </w:r>
      <w:r w:rsidRPr="002A571E">
        <w:rPr>
          <w:b/>
        </w:rPr>
        <w:tab/>
        <w:t>*</w:t>
      </w:r>
      <w:r w:rsidR="007C5A4D">
        <w:t>family</w:t>
      </w:r>
      <w:r w:rsidR="007C5A4D" w:rsidRPr="007C5A4D">
        <w:t xml:space="preserve"> </w:t>
      </w:r>
      <w:r w:rsidR="007C5A4D">
        <w:tab/>
      </w:r>
      <w:r w:rsidR="007C5A4D">
        <w:tab/>
      </w:r>
      <w:r w:rsidR="007C5A4D">
        <w:tab/>
      </w:r>
      <w:r w:rsidR="007C5A4D">
        <w:tab/>
      </w:r>
      <w:r w:rsidR="002A571E">
        <w:tab/>
      </w:r>
      <w:r w:rsidR="007C5A4D">
        <w:t>Pearl Jam</w:t>
      </w:r>
    </w:p>
    <w:p w:rsidR="00363FD0" w:rsidRPr="00363FD0" w:rsidRDefault="00363FD0" w:rsidP="00363FD0">
      <w:pPr>
        <w:rPr>
          <w:sz w:val="20"/>
          <w:szCs w:val="20"/>
        </w:rPr>
      </w:pPr>
    </w:p>
    <w:p w:rsidR="00363FD0" w:rsidRPr="002A571E" w:rsidRDefault="00363FD0" w:rsidP="00363FD0">
      <w:pPr>
        <w:rPr>
          <w:b/>
          <w:sz w:val="20"/>
          <w:szCs w:val="20"/>
        </w:rPr>
      </w:pPr>
      <w:r w:rsidRPr="002A571E">
        <w:rPr>
          <w:b/>
          <w:sz w:val="20"/>
          <w:szCs w:val="20"/>
        </w:rPr>
        <w:t>Week Seven</w:t>
      </w:r>
    </w:p>
    <w:p w:rsidR="00363FD0" w:rsidRPr="00242112" w:rsidRDefault="00363FD0" w:rsidP="00363FD0">
      <w:proofErr w:type="gramStart"/>
      <w:r w:rsidRPr="002A571E">
        <w:rPr>
          <w:b/>
        </w:rPr>
        <w:t>10/7</w:t>
      </w:r>
      <w:r w:rsidRPr="002A571E">
        <w:rPr>
          <w:b/>
        </w:rPr>
        <w:tab/>
        <w:t>*</w:t>
      </w:r>
      <w:r w:rsidR="007C5A4D" w:rsidRPr="007C5A4D">
        <w:t xml:space="preserve">family </w:t>
      </w:r>
      <w:r w:rsidR="007C5A4D" w:rsidRPr="007C5A4D">
        <w:tab/>
      </w:r>
      <w:r w:rsidR="007C5A4D" w:rsidRPr="007C5A4D">
        <w:tab/>
      </w:r>
      <w:r w:rsidR="007C5A4D" w:rsidRPr="007C5A4D">
        <w:tab/>
        <w:t xml:space="preserve">   </w:t>
      </w:r>
      <w:r w:rsidR="007C5A4D">
        <w:tab/>
      </w:r>
      <w:r w:rsidR="007C5A4D">
        <w:tab/>
      </w:r>
      <w:r w:rsidR="007C5A4D" w:rsidRPr="007C5A4D">
        <w:t>“All Boy.”</w:t>
      </w:r>
      <w:proofErr w:type="gramEnd"/>
      <w:r w:rsidR="007C5A4D" w:rsidRPr="007C5A4D">
        <w:t xml:space="preserve">  </w:t>
      </w:r>
      <w:r w:rsidRPr="00242112">
        <w:tab/>
      </w:r>
    </w:p>
    <w:p w:rsidR="00363FD0" w:rsidRPr="00242112" w:rsidRDefault="00363FD0" w:rsidP="00363FD0">
      <w:r w:rsidRPr="002A571E">
        <w:rPr>
          <w:b/>
        </w:rPr>
        <w:t>10/9</w:t>
      </w:r>
      <w:r w:rsidRPr="002A571E">
        <w:rPr>
          <w:b/>
        </w:rPr>
        <w:tab/>
        <w:t>*</w:t>
      </w:r>
      <w:r w:rsidR="007C5A4D" w:rsidRPr="007C5A4D">
        <w:t>love as safety (?)</w:t>
      </w:r>
      <w:r w:rsidR="005A582A">
        <w:tab/>
      </w:r>
      <w:r w:rsidR="005A582A">
        <w:tab/>
      </w:r>
      <w:r w:rsidR="005A582A" w:rsidRPr="005A582A">
        <w:t>Trimble “Revising” and “Proofreading”</w:t>
      </w:r>
    </w:p>
    <w:p w:rsidR="007C5A4D" w:rsidRDefault="00363FD0" w:rsidP="00363FD0">
      <w:proofErr w:type="gramStart"/>
      <w:r w:rsidRPr="002A571E">
        <w:rPr>
          <w:b/>
        </w:rPr>
        <w:t>10/11</w:t>
      </w:r>
      <w:r w:rsidRPr="002A571E">
        <w:rPr>
          <w:b/>
        </w:rPr>
        <w:tab/>
        <w:t>*</w:t>
      </w:r>
      <w:r w:rsidR="007C5A4D">
        <w:t>sexuality as defining (?)</w:t>
      </w:r>
      <w:proofErr w:type="gramEnd"/>
      <w:r w:rsidR="007C5A4D">
        <w:t xml:space="preserve"> </w:t>
      </w:r>
      <w:r w:rsidR="007C5A4D">
        <w:tab/>
      </w:r>
      <w:r w:rsidR="007C5A4D">
        <w:tab/>
        <w:t xml:space="preserve">   </w:t>
      </w:r>
      <w:r w:rsidR="007C5A4D">
        <w:tab/>
      </w:r>
      <w:r w:rsidR="007C5A4D" w:rsidRPr="007C5A4D">
        <w:t>Lady Gaga</w:t>
      </w:r>
    </w:p>
    <w:p w:rsidR="00242112" w:rsidRPr="00242112" w:rsidRDefault="007C5A4D" w:rsidP="00363FD0">
      <w:r w:rsidRPr="007C5A4D">
        <w:tab/>
      </w:r>
      <w:r w:rsidRPr="007C5A4D">
        <w:tab/>
      </w:r>
      <w:r w:rsidRPr="007C5A4D">
        <w:tab/>
      </w:r>
      <w:r w:rsidRPr="007C5A4D">
        <w:tab/>
      </w:r>
      <w:r w:rsidRPr="007C5A4D">
        <w:tab/>
      </w:r>
    </w:p>
    <w:p w:rsidR="00363FD0" w:rsidRPr="002A571E" w:rsidRDefault="00363FD0" w:rsidP="00363FD0">
      <w:pPr>
        <w:rPr>
          <w:b/>
          <w:sz w:val="20"/>
          <w:szCs w:val="20"/>
        </w:rPr>
      </w:pPr>
      <w:r w:rsidRPr="002A571E">
        <w:rPr>
          <w:b/>
          <w:sz w:val="20"/>
          <w:szCs w:val="20"/>
        </w:rPr>
        <w:t>Week Eight</w:t>
      </w:r>
    </w:p>
    <w:p w:rsidR="00363FD0" w:rsidRPr="00242112" w:rsidRDefault="00363FD0" w:rsidP="00363FD0">
      <w:r w:rsidRPr="002A571E">
        <w:rPr>
          <w:b/>
        </w:rPr>
        <w:t>10/14</w:t>
      </w:r>
      <w:r w:rsidRPr="002A571E">
        <w:rPr>
          <w:b/>
        </w:rPr>
        <w:tab/>
        <w:t>*</w:t>
      </w:r>
      <w:r w:rsidR="007C5A4D" w:rsidRPr="007C5A4D">
        <w:t>love</w:t>
      </w:r>
      <w:r w:rsidR="007C5A4D">
        <w:t xml:space="preserve"> (</w:t>
      </w:r>
      <w:r w:rsidR="007C5A4D" w:rsidRPr="007C5A4D">
        <w:t>?</w:t>
      </w:r>
      <w:r w:rsidR="007C5A4D">
        <w:t>)</w:t>
      </w:r>
      <w:r w:rsidR="007C5A4D">
        <w:tab/>
      </w:r>
      <w:r w:rsidR="005A582A">
        <w:tab/>
      </w:r>
      <w:r w:rsidR="005A582A">
        <w:tab/>
      </w:r>
      <w:r w:rsidR="007C5A4D" w:rsidRPr="007C5A4D">
        <w:t>“My Last Attempt to Explain to You What</w:t>
      </w:r>
    </w:p>
    <w:p w:rsidR="00363FD0" w:rsidRPr="00242112" w:rsidRDefault="00242112" w:rsidP="00363FD0">
      <w:r w:rsidRPr="002A571E">
        <w:rPr>
          <w:b/>
        </w:rPr>
        <w:t>10/16</w:t>
      </w:r>
      <w:r w:rsidRPr="002A571E">
        <w:rPr>
          <w:b/>
        </w:rPr>
        <w:tab/>
        <w:t>*</w:t>
      </w:r>
      <w:r w:rsidR="005A582A">
        <w:t>desire</w:t>
      </w:r>
      <w:r w:rsidR="00363FD0" w:rsidRPr="00242112">
        <w:tab/>
      </w:r>
      <w:r w:rsidR="00363FD0" w:rsidRPr="00242112">
        <w:tab/>
      </w:r>
      <w:r w:rsidR="005A582A">
        <w:tab/>
      </w:r>
      <w:r w:rsidR="005A582A">
        <w:tab/>
      </w:r>
      <w:r w:rsidR="0096217D">
        <w:tab/>
      </w:r>
      <w:r w:rsidR="005A582A" w:rsidRPr="005A582A">
        <w:t xml:space="preserve">Happened with the Lion Tamer.”  </w:t>
      </w:r>
      <w:r w:rsidR="00363FD0" w:rsidRPr="00242112">
        <w:tab/>
      </w:r>
      <w:r w:rsidR="00363FD0" w:rsidRPr="00242112">
        <w:tab/>
      </w:r>
    </w:p>
    <w:p w:rsidR="00363FD0" w:rsidRPr="00363FD0" w:rsidRDefault="005A582A" w:rsidP="00363FD0">
      <w:pPr>
        <w:rPr>
          <w:sz w:val="20"/>
          <w:szCs w:val="20"/>
        </w:rPr>
      </w:pPr>
      <w:proofErr w:type="gramStart"/>
      <w:r w:rsidRPr="002A571E">
        <w:rPr>
          <w:b/>
        </w:rPr>
        <w:t>10/18</w:t>
      </w:r>
      <w:r w:rsidRPr="002A571E">
        <w:rPr>
          <w:b/>
        </w:rPr>
        <w:tab/>
        <w:t>*</w:t>
      </w:r>
      <w:r w:rsidRPr="005A582A">
        <w:t>entertainment</w:t>
      </w:r>
      <w:r>
        <w:t xml:space="preserve"> (</w:t>
      </w:r>
      <w:r w:rsidRPr="005A582A">
        <w:t>?</w:t>
      </w:r>
      <w:r>
        <w:t>)</w:t>
      </w:r>
      <w:proofErr w:type="gramEnd"/>
      <w:r w:rsidR="00363FD0" w:rsidRPr="00363FD0">
        <w:rPr>
          <w:sz w:val="20"/>
          <w:szCs w:val="20"/>
        </w:rPr>
        <w:tab/>
      </w:r>
      <w:r w:rsidR="00363FD0" w:rsidRPr="00363FD0">
        <w:rPr>
          <w:sz w:val="20"/>
          <w:szCs w:val="20"/>
        </w:rPr>
        <w:tab/>
        <w:t xml:space="preserve"> </w:t>
      </w:r>
    </w:p>
    <w:p w:rsidR="00363FD0" w:rsidRPr="00363FD0" w:rsidRDefault="00363FD0" w:rsidP="00363FD0">
      <w:pPr>
        <w:rPr>
          <w:sz w:val="20"/>
          <w:szCs w:val="20"/>
        </w:rPr>
      </w:pPr>
    </w:p>
    <w:p w:rsidR="00363FD0" w:rsidRPr="002A571E" w:rsidRDefault="00363FD0" w:rsidP="00363FD0">
      <w:pPr>
        <w:rPr>
          <w:b/>
          <w:sz w:val="20"/>
          <w:szCs w:val="20"/>
        </w:rPr>
      </w:pPr>
      <w:r w:rsidRPr="002A571E">
        <w:rPr>
          <w:b/>
          <w:sz w:val="20"/>
          <w:szCs w:val="20"/>
        </w:rPr>
        <w:t>Week Nine</w:t>
      </w:r>
    </w:p>
    <w:p w:rsidR="00363FD0" w:rsidRPr="00242112" w:rsidRDefault="00363FD0" w:rsidP="00363FD0">
      <w:r w:rsidRPr="002A571E">
        <w:rPr>
          <w:b/>
        </w:rPr>
        <w:t>10/21</w:t>
      </w:r>
      <w:r w:rsidRPr="002A571E">
        <w:rPr>
          <w:b/>
        </w:rPr>
        <w:tab/>
        <w:t>*</w:t>
      </w:r>
      <w:r w:rsidR="005A582A">
        <w:t>love</w:t>
      </w:r>
      <w:r w:rsidRPr="00242112">
        <w:tab/>
      </w:r>
      <w:r w:rsidR="005A582A">
        <w:tab/>
      </w:r>
      <w:r w:rsidR="005A582A">
        <w:tab/>
      </w:r>
      <w:r w:rsidR="005A582A">
        <w:tab/>
      </w:r>
      <w:r w:rsidR="005A582A">
        <w:tab/>
      </w:r>
      <w:r w:rsidR="005A582A">
        <w:tab/>
      </w:r>
      <w:r w:rsidR="005A582A" w:rsidRPr="005A582A">
        <w:t xml:space="preserve">“Least Resistance.”  </w:t>
      </w:r>
    </w:p>
    <w:p w:rsidR="00363FD0" w:rsidRPr="00242112" w:rsidRDefault="00363FD0" w:rsidP="00363FD0">
      <w:r w:rsidRPr="002A571E">
        <w:rPr>
          <w:b/>
        </w:rPr>
        <w:t>10/23</w:t>
      </w:r>
      <w:r w:rsidRPr="002A571E">
        <w:rPr>
          <w:b/>
        </w:rPr>
        <w:tab/>
        <w:t>*</w:t>
      </w:r>
      <w:r w:rsidR="005A582A">
        <w:t>love</w:t>
      </w:r>
    </w:p>
    <w:p w:rsidR="00363FD0" w:rsidRPr="00363FD0" w:rsidRDefault="00363FD0" w:rsidP="00363FD0">
      <w:pPr>
        <w:rPr>
          <w:sz w:val="20"/>
          <w:szCs w:val="20"/>
        </w:rPr>
      </w:pPr>
      <w:r w:rsidRPr="002A571E">
        <w:rPr>
          <w:b/>
        </w:rPr>
        <w:t>10/25</w:t>
      </w:r>
      <w:r w:rsidRPr="002A571E">
        <w:rPr>
          <w:b/>
        </w:rPr>
        <w:tab/>
        <w:t>*</w:t>
      </w:r>
      <w:r w:rsidR="005A582A">
        <w:t>love as letting go (?)</w:t>
      </w:r>
      <w:r w:rsidRPr="00363FD0">
        <w:rPr>
          <w:sz w:val="20"/>
          <w:szCs w:val="20"/>
        </w:rPr>
        <w:tab/>
      </w:r>
      <w:r w:rsidR="005A582A">
        <w:rPr>
          <w:sz w:val="20"/>
          <w:szCs w:val="20"/>
        </w:rPr>
        <w:tab/>
      </w:r>
      <w:r w:rsidR="005A582A">
        <w:rPr>
          <w:sz w:val="20"/>
          <w:szCs w:val="20"/>
        </w:rPr>
        <w:tab/>
      </w:r>
      <w:r w:rsidR="005A582A">
        <w:rPr>
          <w:sz w:val="20"/>
          <w:szCs w:val="20"/>
        </w:rPr>
        <w:tab/>
      </w:r>
      <w:r w:rsidR="005A582A" w:rsidRPr="005A582A">
        <w:t>Eminem</w:t>
      </w:r>
    </w:p>
    <w:p w:rsidR="00363FD0" w:rsidRPr="00363FD0" w:rsidRDefault="00363FD0" w:rsidP="00363FD0">
      <w:pPr>
        <w:rPr>
          <w:sz w:val="20"/>
          <w:szCs w:val="20"/>
        </w:rPr>
      </w:pPr>
    </w:p>
    <w:p w:rsidR="00363FD0" w:rsidRPr="002A571E" w:rsidRDefault="00363FD0" w:rsidP="00363FD0">
      <w:pPr>
        <w:rPr>
          <w:b/>
          <w:sz w:val="20"/>
          <w:szCs w:val="20"/>
        </w:rPr>
      </w:pPr>
      <w:r w:rsidRPr="002A571E">
        <w:rPr>
          <w:b/>
          <w:sz w:val="20"/>
          <w:szCs w:val="20"/>
        </w:rPr>
        <w:t>Week Ten</w:t>
      </w:r>
    </w:p>
    <w:p w:rsidR="00363FD0" w:rsidRPr="00242112" w:rsidRDefault="00363FD0" w:rsidP="00363FD0">
      <w:r w:rsidRPr="002A571E">
        <w:rPr>
          <w:b/>
        </w:rPr>
        <w:t>10/28</w:t>
      </w:r>
      <w:r w:rsidRPr="002A571E">
        <w:rPr>
          <w:b/>
        </w:rPr>
        <w:tab/>
        <w:t>*</w:t>
      </w:r>
      <w:proofErr w:type="gramStart"/>
      <w:r w:rsidR="005A582A" w:rsidRPr="005A582A">
        <w:t>What</w:t>
      </w:r>
      <w:proofErr w:type="gramEnd"/>
      <w:r w:rsidR="005A582A" w:rsidRPr="005A582A">
        <w:t xml:space="preserve"> do we do with love?    </w:t>
      </w:r>
      <w:r w:rsidR="005A582A">
        <w:tab/>
      </w:r>
      <w:r w:rsidR="005A582A">
        <w:tab/>
      </w:r>
      <w:proofErr w:type="gramStart"/>
      <w:r w:rsidR="005A582A" w:rsidRPr="005A582A">
        <w:t>“The Cowboy Tango.”</w:t>
      </w:r>
      <w:proofErr w:type="gramEnd"/>
      <w:r w:rsidR="005A582A" w:rsidRPr="005A582A">
        <w:t xml:space="preserve">  </w:t>
      </w:r>
      <w:r w:rsidRPr="00242112">
        <w:tab/>
      </w:r>
      <w:r w:rsidRPr="00242112">
        <w:tab/>
      </w:r>
    </w:p>
    <w:p w:rsidR="00242112" w:rsidRPr="00242112" w:rsidRDefault="00363FD0" w:rsidP="00363FD0">
      <w:r w:rsidRPr="002A571E">
        <w:rPr>
          <w:b/>
        </w:rPr>
        <w:t>10/30</w:t>
      </w:r>
      <w:r w:rsidRPr="002A571E">
        <w:rPr>
          <w:b/>
        </w:rPr>
        <w:tab/>
        <w:t>*</w:t>
      </w:r>
      <w:r w:rsidR="005A582A">
        <w:t>love as action</w:t>
      </w:r>
    </w:p>
    <w:p w:rsidR="00363FD0" w:rsidRDefault="00363FD0" w:rsidP="00363FD0">
      <w:r w:rsidRPr="002A571E">
        <w:rPr>
          <w:b/>
        </w:rPr>
        <w:t>11/1</w:t>
      </w:r>
      <w:r w:rsidRPr="002A571E">
        <w:rPr>
          <w:b/>
        </w:rPr>
        <w:tab/>
        <w:t>*</w:t>
      </w:r>
      <w:r w:rsidR="005A582A" w:rsidRPr="002A571E">
        <w:t>(</w:t>
      </w:r>
      <w:r w:rsidR="005A582A">
        <w:t>self) love (/)</w:t>
      </w:r>
      <w:r w:rsidRPr="00242112">
        <w:t xml:space="preserve"> </w:t>
      </w:r>
      <w:r w:rsidR="005A582A">
        <w:tab/>
      </w:r>
      <w:r w:rsidR="005A582A">
        <w:tab/>
      </w:r>
      <w:r w:rsidR="005A582A">
        <w:tab/>
      </w:r>
      <w:r w:rsidR="005A582A">
        <w:tab/>
      </w:r>
      <w:r w:rsidR="005A582A" w:rsidRPr="005A582A">
        <w:t>The Airborne Toxic Event</w:t>
      </w:r>
    </w:p>
    <w:p w:rsidR="00242112" w:rsidRPr="00242112" w:rsidRDefault="00242112" w:rsidP="00363FD0"/>
    <w:p w:rsidR="00363FD0" w:rsidRPr="002A571E" w:rsidRDefault="00363FD0" w:rsidP="00363FD0">
      <w:pPr>
        <w:rPr>
          <w:b/>
          <w:sz w:val="20"/>
          <w:szCs w:val="20"/>
        </w:rPr>
      </w:pPr>
      <w:r w:rsidRPr="002A571E">
        <w:rPr>
          <w:b/>
          <w:sz w:val="20"/>
          <w:szCs w:val="20"/>
        </w:rPr>
        <w:t>Week Eleven</w:t>
      </w:r>
    </w:p>
    <w:p w:rsidR="00363FD0" w:rsidRPr="00242112" w:rsidRDefault="00242112" w:rsidP="00363FD0">
      <w:r w:rsidRPr="002A571E">
        <w:rPr>
          <w:b/>
        </w:rPr>
        <w:t>11/4</w:t>
      </w:r>
      <w:r w:rsidRPr="002A571E">
        <w:rPr>
          <w:b/>
        </w:rPr>
        <w:tab/>
        <w:t>*</w:t>
      </w:r>
      <w:proofErr w:type="gramStart"/>
      <w:r w:rsidR="0096217D" w:rsidRPr="0096217D">
        <w:t>What</w:t>
      </w:r>
      <w:proofErr w:type="gramEnd"/>
      <w:r w:rsidR="0096217D" w:rsidRPr="0096217D">
        <w:t xml:space="preserve"> will we do for love?    </w:t>
      </w:r>
      <w:r w:rsidR="0096217D" w:rsidRPr="0096217D">
        <w:tab/>
      </w:r>
      <w:r w:rsidR="0096217D" w:rsidRPr="0096217D">
        <w:tab/>
      </w:r>
      <w:r w:rsidR="0096217D" w:rsidRPr="0096217D">
        <w:tab/>
      </w:r>
      <w:proofErr w:type="gramStart"/>
      <w:r w:rsidR="0096217D" w:rsidRPr="0096217D">
        <w:t>“Free Radicals.”</w:t>
      </w:r>
      <w:proofErr w:type="gramEnd"/>
      <w:r w:rsidR="005A582A" w:rsidRPr="005A582A">
        <w:t xml:space="preserve">      </w:t>
      </w:r>
      <w:r w:rsidRPr="00242112">
        <w:t xml:space="preserve"> </w:t>
      </w:r>
      <w:r w:rsidR="0096217D">
        <w:tab/>
      </w:r>
      <w:r w:rsidR="00363FD0" w:rsidRPr="00242112">
        <w:tab/>
      </w:r>
    </w:p>
    <w:p w:rsidR="00242112" w:rsidRPr="00242112" w:rsidRDefault="00363FD0" w:rsidP="00363FD0">
      <w:r w:rsidRPr="002A571E">
        <w:rPr>
          <w:b/>
        </w:rPr>
        <w:t>11/6</w:t>
      </w:r>
      <w:r w:rsidRPr="002A571E">
        <w:rPr>
          <w:b/>
        </w:rPr>
        <w:tab/>
        <w:t>*</w:t>
      </w:r>
      <w:proofErr w:type="gramStart"/>
      <w:r w:rsidR="0096217D" w:rsidRPr="0096217D">
        <w:t>What</w:t>
      </w:r>
      <w:proofErr w:type="gramEnd"/>
      <w:r w:rsidR="0096217D" w:rsidRPr="0096217D">
        <w:t xml:space="preserve"> will we do for love?    </w:t>
      </w:r>
      <w:r w:rsidRPr="00242112">
        <w:t xml:space="preserve"> </w:t>
      </w:r>
    </w:p>
    <w:p w:rsidR="00363FD0" w:rsidRPr="00242112" w:rsidRDefault="00363FD0" w:rsidP="00363FD0">
      <w:r w:rsidRPr="002A571E">
        <w:rPr>
          <w:b/>
        </w:rPr>
        <w:t>11/8</w:t>
      </w:r>
      <w:r w:rsidRPr="002A571E">
        <w:rPr>
          <w:b/>
        </w:rPr>
        <w:tab/>
        <w:t>*</w:t>
      </w:r>
      <w:proofErr w:type="gramStart"/>
      <w:r w:rsidR="0096217D" w:rsidRPr="0096217D">
        <w:t>What</w:t>
      </w:r>
      <w:proofErr w:type="gramEnd"/>
      <w:r w:rsidR="0096217D" w:rsidRPr="0096217D">
        <w:t xml:space="preserve"> will we do for love?    </w:t>
      </w:r>
      <w:r w:rsidR="0096217D" w:rsidRPr="0096217D">
        <w:tab/>
      </w:r>
      <w:r w:rsidR="0096217D" w:rsidRPr="0096217D">
        <w:tab/>
      </w:r>
      <w:r w:rsidR="0096217D" w:rsidRPr="0096217D">
        <w:tab/>
        <w:t>Macy Gray</w:t>
      </w:r>
      <w:r w:rsidR="002A571E">
        <w:tab/>
      </w:r>
      <w:r w:rsidR="002A571E">
        <w:tab/>
      </w:r>
      <w:r w:rsidR="002A571E">
        <w:tab/>
      </w:r>
      <w:r w:rsidR="005A582A">
        <w:tab/>
      </w:r>
    </w:p>
    <w:p w:rsidR="00363FD0" w:rsidRPr="00363FD0" w:rsidRDefault="00363FD0" w:rsidP="00363FD0">
      <w:pPr>
        <w:rPr>
          <w:sz w:val="20"/>
          <w:szCs w:val="20"/>
        </w:rPr>
      </w:pPr>
    </w:p>
    <w:p w:rsidR="00363FD0" w:rsidRPr="002A571E" w:rsidRDefault="00363FD0" w:rsidP="00363FD0">
      <w:pPr>
        <w:rPr>
          <w:b/>
          <w:sz w:val="20"/>
          <w:szCs w:val="20"/>
        </w:rPr>
      </w:pPr>
      <w:r w:rsidRPr="002A571E">
        <w:rPr>
          <w:b/>
          <w:sz w:val="20"/>
          <w:szCs w:val="20"/>
        </w:rPr>
        <w:t>Week Twelve</w:t>
      </w:r>
    </w:p>
    <w:p w:rsidR="00363FD0" w:rsidRPr="00242112" w:rsidRDefault="00363FD0" w:rsidP="00363FD0">
      <w:r w:rsidRPr="002A571E">
        <w:rPr>
          <w:b/>
        </w:rPr>
        <w:t>11/11</w:t>
      </w:r>
      <w:r w:rsidRPr="002A571E">
        <w:rPr>
          <w:b/>
        </w:rPr>
        <w:tab/>
        <w:t>*</w:t>
      </w:r>
      <w:r w:rsidR="00791607">
        <w:t>analysis</w:t>
      </w:r>
      <w:r w:rsidR="00791607">
        <w:tab/>
      </w:r>
      <w:r w:rsidR="005A582A">
        <w:tab/>
      </w:r>
    </w:p>
    <w:p w:rsidR="00363FD0" w:rsidRPr="00242112" w:rsidRDefault="00363FD0" w:rsidP="00363FD0">
      <w:r w:rsidRPr="002A571E">
        <w:rPr>
          <w:b/>
        </w:rPr>
        <w:t>11/13</w:t>
      </w:r>
      <w:r w:rsidRPr="002A571E">
        <w:rPr>
          <w:b/>
        </w:rPr>
        <w:tab/>
        <w:t>*</w:t>
      </w:r>
      <w:r w:rsidR="00791607">
        <w:t>research</w:t>
      </w:r>
      <w:r w:rsidRPr="00242112">
        <w:tab/>
      </w:r>
    </w:p>
    <w:p w:rsidR="00363FD0" w:rsidRPr="00363FD0" w:rsidRDefault="00363FD0" w:rsidP="00363FD0">
      <w:pPr>
        <w:rPr>
          <w:sz w:val="20"/>
          <w:szCs w:val="20"/>
        </w:rPr>
      </w:pPr>
      <w:r w:rsidRPr="002A571E">
        <w:rPr>
          <w:b/>
        </w:rPr>
        <w:t>11/15</w:t>
      </w:r>
      <w:r w:rsidRPr="002A571E">
        <w:rPr>
          <w:b/>
        </w:rPr>
        <w:tab/>
        <w:t>*</w:t>
      </w:r>
      <w:r w:rsidR="00791607">
        <w:t>documentation</w:t>
      </w:r>
    </w:p>
    <w:p w:rsidR="00363FD0" w:rsidRPr="00363FD0" w:rsidRDefault="00363FD0" w:rsidP="00363FD0">
      <w:pPr>
        <w:rPr>
          <w:sz w:val="20"/>
          <w:szCs w:val="20"/>
        </w:rPr>
      </w:pPr>
    </w:p>
    <w:p w:rsidR="00363FD0" w:rsidRPr="002A571E" w:rsidRDefault="00363FD0" w:rsidP="00363FD0">
      <w:pPr>
        <w:rPr>
          <w:b/>
          <w:sz w:val="20"/>
          <w:szCs w:val="20"/>
        </w:rPr>
      </w:pPr>
      <w:r w:rsidRPr="002A571E">
        <w:rPr>
          <w:b/>
          <w:sz w:val="20"/>
          <w:szCs w:val="20"/>
        </w:rPr>
        <w:t>Week Thirteen</w:t>
      </w:r>
    </w:p>
    <w:p w:rsidR="00363FD0" w:rsidRPr="00242112" w:rsidRDefault="00363FD0" w:rsidP="00363FD0">
      <w:proofErr w:type="gramStart"/>
      <w:r w:rsidRPr="002A571E">
        <w:rPr>
          <w:b/>
        </w:rPr>
        <w:t>11/18</w:t>
      </w:r>
      <w:r w:rsidRPr="002A571E">
        <w:rPr>
          <w:b/>
        </w:rPr>
        <w:tab/>
        <w:t>*</w:t>
      </w:r>
      <w:r w:rsidR="0096217D">
        <w:t>equality (?)</w:t>
      </w:r>
      <w:proofErr w:type="gramEnd"/>
      <w:r w:rsidR="0096217D">
        <w:t xml:space="preserve">   </w:t>
      </w:r>
      <w:r w:rsidR="0096217D">
        <w:tab/>
      </w:r>
      <w:r w:rsidR="0096217D">
        <w:tab/>
      </w:r>
      <w:r w:rsidR="0096217D">
        <w:tab/>
      </w:r>
      <w:r w:rsidR="0096217D">
        <w:tab/>
      </w:r>
      <w:proofErr w:type="gramStart"/>
      <w:r w:rsidR="0096217D" w:rsidRPr="0096217D">
        <w:t>“Delicate Edible Birds</w:t>
      </w:r>
      <w:r w:rsidR="0096217D">
        <w:t>.”</w:t>
      </w:r>
      <w:proofErr w:type="gramEnd"/>
    </w:p>
    <w:p w:rsidR="00242112" w:rsidRPr="00242112" w:rsidRDefault="00363FD0" w:rsidP="00363FD0">
      <w:r w:rsidRPr="002A571E">
        <w:rPr>
          <w:b/>
        </w:rPr>
        <w:t>11/20</w:t>
      </w:r>
      <w:r w:rsidRPr="002A571E">
        <w:rPr>
          <w:b/>
        </w:rPr>
        <w:tab/>
        <w:t>*</w:t>
      </w:r>
      <w:r w:rsidR="0096217D" w:rsidRPr="0096217D">
        <w:t xml:space="preserve">gender/sex? </w:t>
      </w:r>
      <w:r w:rsidR="0096217D" w:rsidRPr="0096217D">
        <w:tab/>
      </w:r>
      <w:r w:rsidR="0096217D" w:rsidRPr="0096217D">
        <w:tab/>
      </w:r>
      <w:r w:rsidR="0096217D" w:rsidRPr="0096217D">
        <w:tab/>
        <w:t xml:space="preserve">   </w:t>
      </w:r>
      <w:r w:rsidR="0096217D" w:rsidRPr="0096217D">
        <w:tab/>
      </w:r>
      <w:r w:rsidR="0096217D" w:rsidRPr="0096217D">
        <w:tab/>
        <w:t>The Leaves</w:t>
      </w:r>
    </w:p>
    <w:p w:rsidR="00363FD0" w:rsidRPr="00242112" w:rsidRDefault="00363FD0" w:rsidP="00363FD0">
      <w:proofErr w:type="gramStart"/>
      <w:r w:rsidRPr="002A571E">
        <w:rPr>
          <w:b/>
        </w:rPr>
        <w:t>11/22</w:t>
      </w:r>
      <w:r w:rsidRPr="002A571E">
        <w:rPr>
          <w:b/>
        </w:rPr>
        <w:tab/>
        <w:t>*</w:t>
      </w:r>
      <w:r w:rsidR="0096217D" w:rsidRPr="0096217D">
        <w:t>gender/genre (?)</w:t>
      </w:r>
      <w:proofErr w:type="gramEnd"/>
      <w:r w:rsidR="0096217D" w:rsidRPr="0096217D">
        <w:t xml:space="preserve"> </w:t>
      </w:r>
      <w:r w:rsidR="0096217D" w:rsidRPr="0096217D">
        <w:tab/>
      </w:r>
      <w:r w:rsidR="0096217D" w:rsidRPr="0096217D">
        <w:tab/>
      </w:r>
      <w:r w:rsidR="0096217D" w:rsidRPr="0096217D">
        <w:tab/>
      </w:r>
      <w:r w:rsidR="0096217D" w:rsidRPr="0096217D">
        <w:tab/>
        <w:t>Girl Talk</w:t>
      </w:r>
    </w:p>
    <w:p w:rsidR="00363FD0" w:rsidRPr="00363FD0" w:rsidRDefault="00363FD0" w:rsidP="00363FD0">
      <w:pPr>
        <w:rPr>
          <w:sz w:val="20"/>
          <w:szCs w:val="20"/>
        </w:rPr>
      </w:pPr>
    </w:p>
    <w:p w:rsidR="00363FD0" w:rsidRPr="002A571E" w:rsidRDefault="00363FD0" w:rsidP="00363FD0">
      <w:pPr>
        <w:rPr>
          <w:b/>
          <w:sz w:val="20"/>
          <w:szCs w:val="20"/>
        </w:rPr>
      </w:pPr>
      <w:r w:rsidRPr="002A571E">
        <w:rPr>
          <w:b/>
          <w:sz w:val="20"/>
          <w:szCs w:val="20"/>
        </w:rPr>
        <w:t>Week Fourteen</w:t>
      </w:r>
    </w:p>
    <w:p w:rsidR="00363FD0" w:rsidRPr="00242112" w:rsidRDefault="00363FD0" w:rsidP="00363FD0">
      <w:r w:rsidRPr="002A571E">
        <w:rPr>
          <w:b/>
        </w:rPr>
        <w:t>11/25</w:t>
      </w:r>
      <w:r w:rsidRPr="002A571E">
        <w:rPr>
          <w:b/>
        </w:rPr>
        <w:tab/>
        <w:t>*</w:t>
      </w:r>
      <w:r w:rsidR="00791607">
        <w:t>analysis</w:t>
      </w:r>
      <w:r w:rsidR="005A582A" w:rsidRPr="005A582A">
        <w:t xml:space="preserve">    </w:t>
      </w:r>
    </w:p>
    <w:p w:rsidR="0096217D" w:rsidRDefault="005A582A" w:rsidP="00363FD0">
      <w:r w:rsidRPr="002A571E">
        <w:rPr>
          <w:b/>
        </w:rPr>
        <w:t>11/27</w:t>
      </w:r>
      <w:r w:rsidRPr="002A571E">
        <w:rPr>
          <w:b/>
        </w:rPr>
        <w:tab/>
      </w:r>
      <w:r w:rsidR="002A571E">
        <w:rPr>
          <w:b/>
        </w:rPr>
        <w:t>*</w:t>
      </w:r>
      <w:r w:rsidR="00791607">
        <w:t>research</w:t>
      </w:r>
    </w:p>
    <w:p w:rsidR="00363FD0" w:rsidRPr="00242112" w:rsidRDefault="00363FD0" w:rsidP="00363FD0">
      <w:r w:rsidRPr="002A571E">
        <w:rPr>
          <w:b/>
        </w:rPr>
        <w:t>11/29</w:t>
      </w:r>
      <w:r w:rsidRPr="002A571E">
        <w:rPr>
          <w:b/>
        </w:rPr>
        <w:tab/>
        <w:t>*</w:t>
      </w:r>
      <w:r w:rsidR="00791607">
        <w:t>documentation</w:t>
      </w:r>
    </w:p>
    <w:p w:rsidR="00363FD0" w:rsidRPr="00363FD0" w:rsidRDefault="00363FD0" w:rsidP="00363FD0">
      <w:pPr>
        <w:rPr>
          <w:sz w:val="20"/>
          <w:szCs w:val="20"/>
        </w:rPr>
      </w:pPr>
    </w:p>
    <w:p w:rsidR="00363FD0" w:rsidRPr="002A571E" w:rsidRDefault="00363FD0" w:rsidP="00363FD0">
      <w:pPr>
        <w:rPr>
          <w:b/>
          <w:sz w:val="20"/>
          <w:szCs w:val="20"/>
        </w:rPr>
      </w:pPr>
      <w:r w:rsidRPr="002A571E">
        <w:rPr>
          <w:b/>
          <w:sz w:val="20"/>
          <w:szCs w:val="20"/>
        </w:rPr>
        <w:t>Week Fifteen</w:t>
      </w:r>
    </w:p>
    <w:p w:rsidR="00363FD0" w:rsidRPr="00242112" w:rsidRDefault="00242112" w:rsidP="00363FD0">
      <w:r w:rsidRPr="002A571E">
        <w:rPr>
          <w:b/>
        </w:rPr>
        <w:t>12/2</w:t>
      </w:r>
      <w:r w:rsidRPr="002A571E">
        <w:rPr>
          <w:b/>
        </w:rPr>
        <w:tab/>
        <w:t>*</w:t>
      </w:r>
      <w:r w:rsidR="00791607">
        <w:t>analysis</w:t>
      </w:r>
      <w:r w:rsidR="005A582A" w:rsidRPr="005A582A">
        <w:t xml:space="preserve"> </w:t>
      </w:r>
    </w:p>
    <w:p w:rsidR="00363FD0" w:rsidRPr="00242112" w:rsidRDefault="00791607" w:rsidP="00363FD0">
      <w:r w:rsidRPr="002A571E">
        <w:rPr>
          <w:b/>
        </w:rPr>
        <w:t>12/4</w:t>
      </w:r>
      <w:r w:rsidRPr="002A571E">
        <w:rPr>
          <w:b/>
        </w:rPr>
        <w:tab/>
        <w:t>*</w:t>
      </w:r>
      <w:r>
        <w:t>revision</w:t>
      </w:r>
    </w:p>
    <w:p w:rsidR="00363FD0" w:rsidRDefault="00363FD0" w:rsidP="00363FD0">
      <w:pPr>
        <w:rPr>
          <w:sz w:val="20"/>
          <w:szCs w:val="20"/>
        </w:rPr>
      </w:pPr>
      <w:r w:rsidRPr="002A571E">
        <w:rPr>
          <w:b/>
        </w:rPr>
        <w:t>12/6</w:t>
      </w:r>
      <w:r w:rsidRPr="002A571E">
        <w:rPr>
          <w:b/>
        </w:rPr>
        <w:tab/>
        <w:t>*</w:t>
      </w:r>
      <w:r w:rsidR="00791607">
        <w:t>presentation</w:t>
      </w:r>
      <w:r w:rsidR="005A582A" w:rsidRPr="00363FD0">
        <w:rPr>
          <w:sz w:val="20"/>
          <w:szCs w:val="20"/>
        </w:rPr>
        <w:t xml:space="preserve"> </w:t>
      </w:r>
    </w:p>
    <w:p w:rsidR="0096217D" w:rsidRPr="00363FD0" w:rsidRDefault="0096217D" w:rsidP="00363FD0">
      <w:pPr>
        <w:rPr>
          <w:sz w:val="20"/>
          <w:szCs w:val="20"/>
        </w:rPr>
      </w:pPr>
    </w:p>
    <w:p w:rsidR="00363FD0" w:rsidRPr="002A571E" w:rsidRDefault="00363FD0" w:rsidP="00363FD0">
      <w:pPr>
        <w:rPr>
          <w:b/>
          <w:sz w:val="20"/>
          <w:szCs w:val="20"/>
        </w:rPr>
      </w:pPr>
      <w:r w:rsidRPr="002A571E">
        <w:rPr>
          <w:b/>
          <w:sz w:val="20"/>
          <w:szCs w:val="20"/>
        </w:rPr>
        <w:t>Week Sixteen</w:t>
      </w:r>
    </w:p>
    <w:p w:rsidR="00363FD0" w:rsidRPr="00242112" w:rsidRDefault="002A571E" w:rsidP="00363FD0">
      <w:r w:rsidRPr="002A571E">
        <w:rPr>
          <w:b/>
        </w:rPr>
        <w:t>12/12</w:t>
      </w:r>
      <w:r w:rsidR="00363FD0" w:rsidRPr="00242112">
        <w:t xml:space="preserve">  </w:t>
      </w:r>
      <w:r w:rsidR="00363FD0" w:rsidRPr="00242112">
        <w:tab/>
        <w:t xml:space="preserve">*Final* </w:t>
      </w:r>
      <w:r>
        <w:t>Thursday 1:15 – 3:15 pm</w:t>
      </w:r>
    </w:p>
    <w:p w:rsidR="00363FD0" w:rsidRDefault="00363FD0" w:rsidP="00363FD0">
      <w:pPr>
        <w:rPr>
          <w:sz w:val="20"/>
          <w:szCs w:val="20"/>
        </w:rPr>
      </w:pPr>
    </w:p>
    <w:sectPr w:rsidR="00363FD0" w:rsidSect="006B6B6E">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Times New Roman"/>
    <w:charset w:val="00"/>
    <w:family w:val="roman"/>
    <w:pitch w:val="default"/>
  </w:font>
  <w:font w:name="Malgun Gothic">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6D009B"/>
    <w:multiLevelType w:val="hybridMultilevel"/>
    <w:tmpl w:val="CCE06C4A"/>
    <w:lvl w:ilvl="0" w:tplc="9F84178C">
      <w:start w:val="70"/>
      <w:numFmt w:val="bullet"/>
      <w:lvlText w:val=""/>
      <w:lvlJc w:val="left"/>
      <w:pPr>
        <w:ind w:left="720" w:hanging="360"/>
      </w:pPr>
      <w:rPr>
        <w:rFonts w:ascii="Symbol" w:eastAsia="Batang"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noPunctuationKerning/>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B3E"/>
    <w:rsid w:val="00006A88"/>
    <w:rsid w:val="00023ABD"/>
    <w:rsid w:val="000A2563"/>
    <w:rsid w:val="000C2481"/>
    <w:rsid w:val="00125576"/>
    <w:rsid w:val="001E0157"/>
    <w:rsid w:val="00242112"/>
    <w:rsid w:val="002755CD"/>
    <w:rsid w:val="002803F5"/>
    <w:rsid w:val="002A571E"/>
    <w:rsid w:val="003633D2"/>
    <w:rsid w:val="00363FD0"/>
    <w:rsid w:val="003D7D68"/>
    <w:rsid w:val="00443933"/>
    <w:rsid w:val="00541D76"/>
    <w:rsid w:val="00566C6C"/>
    <w:rsid w:val="005A582A"/>
    <w:rsid w:val="005E1704"/>
    <w:rsid w:val="005F455E"/>
    <w:rsid w:val="00657C3D"/>
    <w:rsid w:val="006B6B6E"/>
    <w:rsid w:val="00791607"/>
    <w:rsid w:val="007C5A4D"/>
    <w:rsid w:val="008117CE"/>
    <w:rsid w:val="008C4422"/>
    <w:rsid w:val="00901754"/>
    <w:rsid w:val="0096217D"/>
    <w:rsid w:val="009B08D9"/>
    <w:rsid w:val="00A140D6"/>
    <w:rsid w:val="00A41EE1"/>
    <w:rsid w:val="00A77B3E"/>
    <w:rsid w:val="00A802B4"/>
    <w:rsid w:val="00AE43C6"/>
    <w:rsid w:val="00BA66A7"/>
    <w:rsid w:val="00C144B2"/>
    <w:rsid w:val="00C25405"/>
    <w:rsid w:val="00C406FB"/>
    <w:rsid w:val="00C8735C"/>
    <w:rsid w:val="00D11A36"/>
    <w:rsid w:val="00D3443A"/>
    <w:rsid w:val="00ED5910"/>
  </w:rsids>
  <m:mathPr>
    <m:mathFont m:val="Cambria Math"/>
    <m:brkBin m:val="before"/>
    <m:brkBinSub m:val="--"/>
    <m:smallFrac m:val="0"/>
    <m:dispDef/>
    <m:lMargin m:val="0"/>
    <m:rMargin m:val="0"/>
    <m:defJc m:val="centerGroup"/>
    <m:wrapRight/>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Batang" w:hAnsi="Times New Roman" w:cs="Times New Roman"/>
        <w:lang w:val="en-US" w:eastAsia="ko-K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B6B6E"/>
    <w:rPr>
      <w:color w:val="000000"/>
      <w:sz w:val="24"/>
      <w:szCs w:val="24"/>
    </w:rPr>
  </w:style>
  <w:style w:type="paragraph" w:styleId="Heading1">
    <w:name w:val="heading 1"/>
    <w:basedOn w:val="Normal"/>
    <w:next w:val="Normal"/>
    <w:qFormat/>
    <w:rsid w:val="00EF7B96"/>
    <w:pPr>
      <w:spacing w:before="240" w:after="60"/>
      <w:outlineLvl w:val="0"/>
    </w:pPr>
    <w:rPr>
      <w:rFonts w:ascii="Arial" w:eastAsia="Arial" w:hAnsi="Arial" w:cs="Arial"/>
      <w:b/>
      <w:bCs/>
      <w:sz w:val="32"/>
      <w:szCs w:val="32"/>
    </w:rPr>
  </w:style>
  <w:style w:type="paragraph" w:styleId="Heading2">
    <w:name w:val="heading 2"/>
    <w:basedOn w:val="Normal"/>
    <w:next w:val="Normal"/>
    <w:qFormat/>
    <w:rsid w:val="00EF7B96"/>
    <w:pPr>
      <w:spacing w:before="240" w:after="60"/>
      <w:outlineLvl w:val="1"/>
    </w:pPr>
    <w:rPr>
      <w:rFonts w:ascii="Arial" w:eastAsia="Arial" w:hAnsi="Arial" w:cs="Arial"/>
      <w:b/>
      <w:bCs/>
      <w:i/>
      <w:iCs/>
      <w:sz w:val="28"/>
      <w:szCs w:val="28"/>
    </w:rPr>
  </w:style>
  <w:style w:type="paragraph" w:styleId="Heading3">
    <w:name w:val="heading 3"/>
    <w:basedOn w:val="Normal"/>
    <w:next w:val="Normal"/>
    <w:qFormat/>
    <w:rsid w:val="00EF7B96"/>
    <w:pPr>
      <w:spacing w:before="240" w:after="60"/>
      <w:outlineLvl w:val="2"/>
    </w:pPr>
    <w:rPr>
      <w:rFonts w:ascii="Arial" w:eastAsia="Arial" w:hAnsi="Arial" w:cs="Arial"/>
      <w:b/>
      <w:bCs/>
      <w:sz w:val="26"/>
      <w:szCs w:val="26"/>
    </w:rPr>
  </w:style>
  <w:style w:type="paragraph" w:styleId="Heading4">
    <w:name w:val="heading 4"/>
    <w:basedOn w:val="Normal"/>
    <w:next w:val="Normal"/>
    <w:qFormat/>
    <w:rsid w:val="00EF7B96"/>
    <w:pPr>
      <w:spacing w:before="240" w:after="60"/>
      <w:outlineLvl w:val="3"/>
    </w:pPr>
    <w:rPr>
      <w:b/>
      <w:bCs/>
      <w:sz w:val="28"/>
      <w:szCs w:val="28"/>
    </w:rPr>
  </w:style>
  <w:style w:type="paragraph" w:styleId="Heading5">
    <w:name w:val="heading 5"/>
    <w:basedOn w:val="Normal"/>
    <w:next w:val="Normal"/>
    <w:qFormat/>
    <w:rsid w:val="00EF7B96"/>
    <w:pPr>
      <w:spacing w:before="240" w:after="60"/>
      <w:outlineLvl w:val="4"/>
    </w:pPr>
    <w:rPr>
      <w:b/>
      <w:bCs/>
      <w:i/>
      <w:iCs/>
      <w:sz w:val="26"/>
      <w:szCs w:val="26"/>
    </w:rPr>
  </w:style>
  <w:style w:type="paragraph" w:styleId="Heading6">
    <w:name w:val="heading 6"/>
    <w:basedOn w:val="Normal"/>
    <w:next w:val="Normal"/>
    <w:qFormat/>
    <w:rsid w:val="00EF7B96"/>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EF7B96"/>
    <w:pPr>
      <w:spacing w:before="480" w:after="120"/>
    </w:pPr>
    <w:rPr>
      <w:b/>
      <w:bCs/>
      <w:sz w:val="72"/>
      <w:szCs w:val="72"/>
    </w:rPr>
  </w:style>
  <w:style w:type="paragraph" w:styleId="Subtitle">
    <w:name w:val="Subtitle"/>
    <w:basedOn w:val="Normal"/>
    <w:qFormat/>
    <w:rsid w:val="00EF7B96"/>
    <w:pPr>
      <w:spacing w:before="360" w:after="80"/>
    </w:pPr>
    <w:rPr>
      <w:rFonts w:ascii="Georgia" w:eastAsia="Georgia" w:hAnsi="Georgia" w:cs="Georgia"/>
      <w:i/>
      <w:iCs/>
      <w:color w:val="666666"/>
      <w:sz w:val="48"/>
      <w:szCs w:val="48"/>
    </w:rPr>
  </w:style>
  <w:style w:type="paragraph" w:customStyle="1" w:styleId="FreeForm">
    <w:name w:val="Free Form"/>
    <w:rsid w:val="00ED5910"/>
    <w:rPr>
      <w:rFonts w:ascii="Helvetica" w:eastAsia="ヒラギノ角ゴ Pro W3" w:hAnsi="Helvetica"/>
      <w:color w:val="000000"/>
      <w:sz w:val="24"/>
    </w:rPr>
  </w:style>
  <w:style w:type="paragraph" w:styleId="ListParagraph">
    <w:name w:val="List Paragraph"/>
    <w:basedOn w:val="Normal"/>
    <w:uiPriority w:val="34"/>
    <w:qFormat/>
    <w:rsid w:val="00C144B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Batang" w:hAnsi="Times New Roman" w:cs="Times New Roman"/>
        <w:lang w:val="en-US" w:eastAsia="ko-K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B6B6E"/>
    <w:rPr>
      <w:color w:val="000000"/>
      <w:sz w:val="24"/>
      <w:szCs w:val="24"/>
    </w:rPr>
  </w:style>
  <w:style w:type="paragraph" w:styleId="Heading1">
    <w:name w:val="heading 1"/>
    <w:basedOn w:val="Normal"/>
    <w:next w:val="Normal"/>
    <w:qFormat/>
    <w:rsid w:val="00EF7B96"/>
    <w:pPr>
      <w:spacing w:before="240" w:after="60"/>
      <w:outlineLvl w:val="0"/>
    </w:pPr>
    <w:rPr>
      <w:rFonts w:ascii="Arial" w:eastAsia="Arial" w:hAnsi="Arial" w:cs="Arial"/>
      <w:b/>
      <w:bCs/>
      <w:sz w:val="32"/>
      <w:szCs w:val="32"/>
    </w:rPr>
  </w:style>
  <w:style w:type="paragraph" w:styleId="Heading2">
    <w:name w:val="heading 2"/>
    <w:basedOn w:val="Normal"/>
    <w:next w:val="Normal"/>
    <w:qFormat/>
    <w:rsid w:val="00EF7B96"/>
    <w:pPr>
      <w:spacing w:before="240" w:after="60"/>
      <w:outlineLvl w:val="1"/>
    </w:pPr>
    <w:rPr>
      <w:rFonts w:ascii="Arial" w:eastAsia="Arial" w:hAnsi="Arial" w:cs="Arial"/>
      <w:b/>
      <w:bCs/>
      <w:i/>
      <w:iCs/>
      <w:sz w:val="28"/>
      <w:szCs w:val="28"/>
    </w:rPr>
  </w:style>
  <w:style w:type="paragraph" w:styleId="Heading3">
    <w:name w:val="heading 3"/>
    <w:basedOn w:val="Normal"/>
    <w:next w:val="Normal"/>
    <w:qFormat/>
    <w:rsid w:val="00EF7B96"/>
    <w:pPr>
      <w:spacing w:before="240" w:after="60"/>
      <w:outlineLvl w:val="2"/>
    </w:pPr>
    <w:rPr>
      <w:rFonts w:ascii="Arial" w:eastAsia="Arial" w:hAnsi="Arial" w:cs="Arial"/>
      <w:b/>
      <w:bCs/>
      <w:sz w:val="26"/>
      <w:szCs w:val="26"/>
    </w:rPr>
  </w:style>
  <w:style w:type="paragraph" w:styleId="Heading4">
    <w:name w:val="heading 4"/>
    <w:basedOn w:val="Normal"/>
    <w:next w:val="Normal"/>
    <w:qFormat/>
    <w:rsid w:val="00EF7B96"/>
    <w:pPr>
      <w:spacing w:before="240" w:after="60"/>
      <w:outlineLvl w:val="3"/>
    </w:pPr>
    <w:rPr>
      <w:b/>
      <w:bCs/>
      <w:sz w:val="28"/>
      <w:szCs w:val="28"/>
    </w:rPr>
  </w:style>
  <w:style w:type="paragraph" w:styleId="Heading5">
    <w:name w:val="heading 5"/>
    <w:basedOn w:val="Normal"/>
    <w:next w:val="Normal"/>
    <w:qFormat/>
    <w:rsid w:val="00EF7B96"/>
    <w:pPr>
      <w:spacing w:before="240" w:after="60"/>
      <w:outlineLvl w:val="4"/>
    </w:pPr>
    <w:rPr>
      <w:b/>
      <w:bCs/>
      <w:i/>
      <w:iCs/>
      <w:sz w:val="26"/>
      <w:szCs w:val="26"/>
    </w:rPr>
  </w:style>
  <w:style w:type="paragraph" w:styleId="Heading6">
    <w:name w:val="heading 6"/>
    <w:basedOn w:val="Normal"/>
    <w:next w:val="Normal"/>
    <w:qFormat/>
    <w:rsid w:val="00EF7B96"/>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EF7B96"/>
    <w:pPr>
      <w:spacing w:before="480" w:after="120"/>
    </w:pPr>
    <w:rPr>
      <w:b/>
      <w:bCs/>
      <w:sz w:val="72"/>
      <w:szCs w:val="72"/>
    </w:rPr>
  </w:style>
  <w:style w:type="paragraph" w:styleId="Subtitle">
    <w:name w:val="Subtitle"/>
    <w:basedOn w:val="Normal"/>
    <w:qFormat/>
    <w:rsid w:val="00EF7B96"/>
    <w:pPr>
      <w:spacing w:before="360" w:after="80"/>
    </w:pPr>
    <w:rPr>
      <w:rFonts w:ascii="Georgia" w:eastAsia="Georgia" w:hAnsi="Georgia" w:cs="Georgia"/>
      <w:i/>
      <w:iCs/>
      <w:color w:val="666666"/>
      <w:sz w:val="48"/>
      <w:szCs w:val="48"/>
    </w:rPr>
  </w:style>
  <w:style w:type="paragraph" w:customStyle="1" w:styleId="FreeForm">
    <w:name w:val="Free Form"/>
    <w:rsid w:val="00ED5910"/>
    <w:rPr>
      <w:rFonts w:ascii="Helvetica" w:eastAsia="ヒラギノ角ゴ Pro W3" w:hAnsi="Helvetica"/>
      <w:color w:val="000000"/>
      <w:sz w:val="24"/>
    </w:rPr>
  </w:style>
  <w:style w:type="paragraph" w:styleId="ListParagraph">
    <w:name w:val="List Paragraph"/>
    <w:basedOn w:val="Normal"/>
    <w:uiPriority w:val="34"/>
    <w:qFormat/>
    <w:rsid w:val="00C144B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162</TotalTime>
  <Pages>7</Pages>
  <Words>2220</Words>
  <Characters>12660</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Brooke Allan Carlson</dc:creator>
  <cp:lastModifiedBy>Brooke Carlson</cp:lastModifiedBy>
  <cp:revision>5</cp:revision>
  <cp:lastPrinted>2013-04-12T07:12:00Z</cp:lastPrinted>
  <dcterms:created xsi:type="dcterms:W3CDTF">2013-08-16T01:27:00Z</dcterms:created>
  <dcterms:modified xsi:type="dcterms:W3CDTF">2013-08-20T02:27:00Z</dcterms:modified>
</cp:coreProperties>
</file>