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7096" w:rsidRPr="00AB7096" w:rsidRDefault="00AB7096" w:rsidP="00AB7096">
      <w:pPr>
        <w:jc w:val="center"/>
        <w:rPr>
          <w:rFonts w:ascii="Times New Roman" w:eastAsia="Times New Roman" w:hAnsi="Times New Roman" w:cs="Times New Roman"/>
          <w:sz w:val="24"/>
          <w:szCs w:val="24"/>
        </w:rPr>
      </w:pPr>
      <w:proofErr w:type="spellStart"/>
      <w:r w:rsidRPr="00AB7096">
        <w:rPr>
          <w:rFonts w:ascii="Times New Roman" w:eastAsia="Times New Roman" w:hAnsi="Times New Roman" w:cs="Times New Roman"/>
          <w:sz w:val="24"/>
          <w:szCs w:val="24"/>
        </w:rPr>
        <w:t>Chaminade</w:t>
      </w:r>
      <w:proofErr w:type="spellEnd"/>
      <w:r w:rsidRPr="00AB7096">
        <w:rPr>
          <w:rFonts w:ascii="Times New Roman" w:eastAsia="Times New Roman" w:hAnsi="Times New Roman" w:cs="Times New Roman"/>
          <w:sz w:val="24"/>
          <w:szCs w:val="24"/>
        </w:rPr>
        <w:t xml:space="preserve"> University</w:t>
      </w:r>
    </w:p>
    <w:p w:rsidR="00AB7096" w:rsidRPr="00AB7096" w:rsidRDefault="00AB7096" w:rsidP="00AB7096">
      <w:pPr>
        <w:rPr>
          <w:rFonts w:ascii="Times New Roman" w:eastAsia="Times New Roman" w:hAnsi="Times New Roman" w:cs="Times New Roman"/>
          <w:sz w:val="24"/>
          <w:szCs w:val="24"/>
        </w:rPr>
      </w:pPr>
    </w:p>
    <w:p w:rsidR="00AB7096" w:rsidRPr="00AB7096" w:rsidRDefault="00AB7096" w:rsidP="00AB7096">
      <w:pPr>
        <w:jc w:val="center"/>
        <w:rPr>
          <w:rFonts w:ascii="Times New Roman" w:eastAsia="Times New Roman" w:hAnsi="Times New Roman" w:cs="Times New Roman"/>
          <w:b/>
          <w:sz w:val="24"/>
          <w:szCs w:val="24"/>
        </w:rPr>
      </w:pPr>
      <w:r w:rsidRPr="00AB7096">
        <w:rPr>
          <w:rFonts w:ascii="Times New Roman" w:eastAsia="Times New Roman" w:hAnsi="Times New Roman" w:cs="Times New Roman"/>
          <w:b/>
          <w:sz w:val="24"/>
          <w:szCs w:val="24"/>
        </w:rPr>
        <w:t>English 101-06-</w:t>
      </w:r>
      <w:proofErr w:type="gramStart"/>
      <w:r w:rsidRPr="00AB7096">
        <w:rPr>
          <w:rFonts w:ascii="Times New Roman" w:eastAsia="Times New Roman" w:hAnsi="Times New Roman" w:cs="Times New Roman"/>
          <w:b/>
          <w:sz w:val="24"/>
          <w:szCs w:val="24"/>
        </w:rPr>
        <w:t>1  Introduction</w:t>
      </w:r>
      <w:proofErr w:type="gramEnd"/>
      <w:r w:rsidRPr="00AB7096">
        <w:rPr>
          <w:rFonts w:ascii="Times New Roman" w:eastAsia="Times New Roman" w:hAnsi="Times New Roman" w:cs="Times New Roman"/>
          <w:b/>
          <w:sz w:val="24"/>
          <w:szCs w:val="24"/>
        </w:rPr>
        <w:t xml:space="preserve"> to Expository Writing</w:t>
      </w:r>
    </w:p>
    <w:p w:rsidR="00AB7096" w:rsidRPr="00AB7096" w:rsidRDefault="00AB7096" w:rsidP="00AB7096">
      <w:pPr>
        <w:rPr>
          <w:rFonts w:ascii="Times New Roman" w:eastAsia="Times New Roman" w:hAnsi="Times New Roman" w:cs="Times New Roman"/>
          <w:sz w:val="24"/>
          <w:szCs w:val="24"/>
        </w:rPr>
      </w:pPr>
    </w:p>
    <w:p w:rsidR="00AB7096" w:rsidRPr="00AB7096" w:rsidRDefault="00AB7096" w:rsidP="00AB7096">
      <w:pPr>
        <w:rPr>
          <w:rFonts w:ascii="Times New Roman" w:eastAsia="Times New Roman" w:hAnsi="Times New Roman" w:cs="Times New Roman"/>
          <w:sz w:val="24"/>
          <w:szCs w:val="24"/>
        </w:rPr>
      </w:pPr>
      <w:r w:rsidRPr="00AB7096">
        <w:rPr>
          <w:rFonts w:ascii="Times New Roman" w:eastAsia="Times New Roman" w:hAnsi="Times New Roman" w:cs="Times New Roman"/>
          <w:sz w:val="24"/>
          <w:szCs w:val="24"/>
        </w:rPr>
        <w:t>Meeting Times:  M W F 2:30 – 3:20 pm</w:t>
      </w:r>
    </w:p>
    <w:p w:rsidR="00AB7096" w:rsidRPr="00AB7096" w:rsidRDefault="00AB7096" w:rsidP="00AB7096">
      <w:pPr>
        <w:rPr>
          <w:rFonts w:ascii="Times New Roman" w:eastAsia="Times New Roman" w:hAnsi="Times New Roman" w:cs="Times New Roman"/>
          <w:sz w:val="24"/>
          <w:szCs w:val="24"/>
        </w:rPr>
      </w:pPr>
      <w:r w:rsidRPr="00AB7096">
        <w:rPr>
          <w:rFonts w:ascii="Times New Roman" w:eastAsia="Times New Roman" w:hAnsi="Times New Roman" w:cs="Times New Roman"/>
          <w:sz w:val="24"/>
          <w:szCs w:val="24"/>
        </w:rPr>
        <w:t xml:space="preserve">Location:  Clarence T.C. </w:t>
      </w:r>
      <w:proofErr w:type="spellStart"/>
      <w:r w:rsidRPr="00AB7096">
        <w:rPr>
          <w:rFonts w:ascii="Times New Roman" w:eastAsia="Times New Roman" w:hAnsi="Times New Roman" w:cs="Times New Roman"/>
          <w:sz w:val="24"/>
          <w:szCs w:val="24"/>
        </w:rPr>
        <w:t>Ching</w:t>
      </w:r>
      <w:proofErr w:type="spellEnd"/>
      <w:r w:rsidRPr="00AB7096">
        <w:rPr>
          <w:rFonts w:ascii="Times New Roman" w:eastAsia="Times New Roman" w:hAnsi="Times New Roman" w:cs="Times New Roman"/>
          <w:sz w:val="24"/>
          <w:szCs w:val="24"/>
        </w:rPr>
        <w:t xml:space="preserve"> Hall, Room 250</w:t>
      </w:r>
    </w:p>
    <w:p w:rsidR="00AB7096" w:rsidRPr="00AB7096" w:rsidRDefault="00AB7096" w:rsidP="00AB7096">
      <w:pPr>
        <w:rPr>
          <w:rFonts w:ascii="Times New Roman" w:eastAsia="Times New Roman" w:hAnsi="Times New Roman" w:cs="Times New Roman"/>
          <w:sz w:val="24"/>
          <w:szCs w:val="24"/>
        </w:rPr>
      </w:pPr>
      <w:r w:rsidRPr="00AB7096">
        <w:rPr>
          <w:rFonts w:ascii="Times New Roman" w:eastAsia="Times New Roman" w:hAnsi="Times New Roman" w:cs="Times New Roman"/>
          <w:sz w:val="24"/>
          <w:szCs w:val="24"/>
        </w:rPr>
        <w:t>Instructor: Brooke A. Carlson</w:t>
      </w:r>
    </w:p>
    <w:p w:rsidR="00AB7096" w:rsidRPr="00AB7096" w:rsidRDefault="00AB7096" w:rsidP="00AB7096">
      <w:pPr>
        <w:rPr>
          <w:rFonts w:ascii="Times New Roman" w:eastAsia="Times New Roman" w:hAnsi="Times New Roman" w:cs="Times New Roman"/>
          <w:sz w:val="24"/>
          <w:szCs w:val="24"/>
        </w:rPr>
      </w:pPr>
      <w:r w:rsidRPr="00AB7096">
        <w:rPr>
          <w:rFonts w:ascii="Times New Roman" w:eastAsia="Times New Roman" w:hAnsi="Times New Roman" w:cs="Times New Roman"/>
          <w:sz w:val="24"/>
          <w:szCs w:val="24"/>
        </w:rPr>
        <w:t>Office location:  Henry Hall 206 C</w:t>
      </w:r>
    </w:p>
    <w:p w:rsidR="00AB7096" w:rsidRPr="00AB7096" w:rsidRDefault="00AB7096" w:rsidP="00AB7096">
      <w:pPr>
        <w:rPr>
          <w:rFonts w:ascii="Times New Roman" w:eastAsia="Times New Roman" w:hAnsi="Times New Roman" w:cs="Times New Roman"/>
          <w:sz w:val="24"/>
          <w:szCs w:val="24"/>
        </w:rPr>
      </w:pPr>
      <w:r w:rsidRPr="00AB7096">
        <w:rPr>
          <w:rFonts w:ascii="Times New Roman" w:eastAsia="Times New Roman" w:hAnsi="Times New Roman" w:cs="Times New Roman"/>
          <w:sz w:val="24"/>
          <w:szCs w:val="24"/>
        </w:rPr>
        <w:t>Office hours: M W F 11 am – 12pm; and by appointment</w:t>
      </w:r>
    </w:p>
    <w:p w:rsidR="00AB7096" w:rsidRPr="00AB7096" w:rsidRDefault="00AB7096" w:rsidP="00AB7096">
      <w:pPr>
        <w:rPr>
          <w:rFonts w:ascii="Times New Roman" w:eastAsia="Times New Roman" w:hAnsi="Times New Roman" w:cs="Times New Roman"/>
          <w:sz w:val="24"/>
          <w:szCs w:val="24"/>
        </w:rPr>
      </w:pPr>
      <w:r w:rsidRPr="00AB7096">
        <w:rPr>
          <w:rFonts w:ascii="Times New Roman" w:eastAsia="Times New Roman" w:hAnsi="Times New Roman" w:cs="Times New Roman"/>
          <w:sz w:val="24"/>
          <w:szCs w:val="24"/>
        </w:rPr>
        <w:t>Office phone:  808-739-7439</w:t>
      </w:r>
    </w:p>
    <w:p w:rsidR="00B24D79" w:rsidRPr="00B24D79" w:rsidRDefault="00AB7096" w:rsidP="00AB7096">
      <w:pPr>
        <w:rPr>
          <w:rFonts w:ascii="Times New Roman" w:eastAsia="Times New Roman" w:hAnsi="Times New Roman" w:cs="Times New Roman"/>
          <w:sz w:val="24"/>
          <w:szCs w:val="24"/>
        </w:rPr>
      </w:pPr>
      <w:r w:rsidRPr="00AB7096">
        <w:rPr>
          <w:rFonts w:ascii="Times New Roman" w:eastAsia="Times New Roman" w:hAnsi="Times New Roman" w:cs="Times New Roman"/>
          <w:sz w:val="24"/>
          <w:szCs w:val="24"/>
        </w:rPr>
        <w:t>Email:  brooke.carlson@chaminade.edu</w:t>
      </w:r>
    </w:p>
    <w:p w:rsidR="000D5760" w:rsidRDefault="00B24D79" w:rsidP="000D5760">
      <w:pPr>
        <w:jc w:val="center"/>
        <w:rPr>
          <w:rFonts w:ascii="Times New Roman" w:eastAsia="Times New Roman" w:hAnsi="Times New Roman" w:cs="Times New Roman"/>
          <w:sz w:val="24"/>
          <w:szCs w:val="24"/>
          <w:u w:val="single"/>
        </w:rPr>
      </w:pPr>
      <w:r w:rsidRPr="0064568A">
        <w:rPr>
          <w:rFonts w:ascii="Times New Roman" w:eastAsia="Times New Roman" w:hAnsi="Times New Roman" w:cs="Times New Roman"/>
          <w:sz w:val="24"/>
          <w:szCs w:val="24"/>
          <w:u w:val="single"/>
        </w:rPr>
        <w:t>Syllabus</w:t>
      </w:r>
    </w:p>
    <w:p w:rsidR="00845267" w:rsidRDefault="00EA1B6D" w:rsidP="00F81EA0">
      <w:pPr>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Course Description</w:t>
      </w:r>
      <w:r>
        <w:rPr>
          <w:rFonts w:ascii="Times New Roman" w:eastAsia="Times New Roman" w:hAnsi="Times New Roman" w:cs="Times New Roman"/>
        </w:rPr>
        <w:br/>
      </w:r>
      <w:r w:rsidR="00B24D79">
        <w:rPr>
          <w:rFonts w:ascii="Times New Roman" w:eastAsia="Times New Roman" w:hAnsi="Times New Roman" w:cs="Times New Roman"/>
          <w:sz w:val="24"/>
          <w:szCs w:val="24"/>
        </w:rPr>
        <w:t>Introduction to Expository Writing</w:t>
      </w:r>
      <w:r>
        <w:rPr>
          <w:rFonts w:ascii="Times New Roman" w:eastAsia="Times New Roman" w:hAnsi="Times New Roman" w:cs="Times New Roman"/>
          <w:sz w:val="24"/>
          <w:szCs w:val="24"/>
        </w:rPr>
        <w:t xml:space="preserve"> </w:t>
      </w:r>
      <w:r w:rsidR="008555D0" w:rsidRPr="008555D0">
        <w:rPr>
          <w:rFonts w:ascii="Times New Roman" w:eastAsia="Times New Roman" w:hAnsi="Times New Roman" w:cs="Times New Roman"/>
          <w:sz w:val="24"/>
          <w:szCs w:val="24"/>
        </w:rPr>
        <w:t>is designed to provide instruction and practice in writing, editing,</w:t>
      </w:r>
      <w:r w:rsidR="00F81EA0">
        <w:rPr>
          <w:rFonts w:ascii="Times New Roman" w:eastAsia="Times New Roman" w:hAnsi="Times New Roman" w:cs="Times New Roman"/>
          <w:sz w:val="24"/>
          <w:szCs w:val="24"/>
        </w:rPr>
        <w:t xml:space="preserve"> organizing,</w:t>
      </w:r>
      <w:r w:rsidR="008555D0" w:rsidRPr="008555D0">
        <w:rPr>
          <w:rFonts w:ascii="Times New Roman" w:eastAsia="Times New Roman" w:hAnsi="Times New Roman" w:cs="Times New Roman"/>
          <w:sz w:val="24"/>
          <w:szCs w:val="24"/>
        </w:rPr>
        <w:t xml:space="preserve"> and revising short narrative and expository essays.  </w:t>
      </w:r>
      <w:r w:rsidR="00845267" w:rsidRPr="00845267">
        <w:rPr>
          <w:rFonts w:ascii="Times New Roman" w:eastAsia="Times New Roman" w:hAnsi="Times New Roman" w:cs="Times New Roman"/>
          <w:bCs/>
          <w:sz w:val="24"/>
          <w:szCs w:val="24"/>
        </w:rPr>
        <w:t xml:space="preserve">The purpose of this course is to develop the critical reading, writing, and research skills essential for postsecondary academic scholarship.  </w:t>
      </w:r>
      <w:r w:rsidR="00845267">
        <w:rPr>
          <w:rFonts w:ascii="Times New Roman" w:eastAsia="Times New Roman" w:hAnsi="Times New Roman" w:cs="Times New Roman"/>
          <w:bCs/>
          <w:sz w:val="24"/>
          <w:szCs w:val="24"/>
        </w:rPr>
        <w:t>In this particular section of English</w:t>
      </w:r>
      <w:r w:rsidR="00845267" w:rsidRPr="00845267">
        <w:rPr>
          <w:rFonts w:ascii="Times New Roman" w:eastAsia="Times New Roman" w:hAnsi="Times New Roman" w:cs="Times New Roman"/>
          <w:bCs/>
          <w:sz w:val="24"/>
          <w:szCs w:val="24"/>
        </w:rPr>
        <w:t xml:space="preserve"> 101, we will read a number</w:t>
      </w:r>
      <w:r w:rsidR="00845267">
        <w:rPr>
          <w:rFonts w:ascii="Times New Roman" w:eastAsia="Times New Roman" w:hAnsi="Times New Roman" w:cs="Times New Roman"/>
          <w:bCs/>
          <w:sz w:val="24"/>
          <w:szCs w:val="24"/>
        </w:rPr>
        <w:t xml:space="preserve"> of essays </w:t>
      </w:r>
      <w:r w:rsidR="00845267" w:rsidRPr="00845267">
        <w:rPr>
          <w:rFonts w:ascii="Times New Roman" w:eastAsia="Times New Roman" w:hAnsi="Times New Roman" w:cs="Times New Roman"/>
          <w:bCs/>
          <w:sz w:val="24"/>
          <w:szCs w:val="24"/>
        </w:rPr>
        <w:t xml:space="preserve">organized around a series of topics that are central </w:t>
      </w:r>
      <w:r w:rsidR="00555183">
        <w:rPr>
          <w:rFonts w:ascii="Times New Roman" w:eastAsia="Times New Roman" w:hAnsi="Times New Roman" w:cs="Times New Roman"/>
          <w:bCs/>
          <w:sz w:val="24"/>
          <w:szCs w:val="24"/>
        </w:rPr>
        <w:t>to our being in the</w:t>
      </w:r>
      <w:r w:rsidR="00845267" w:rsidRPr="00845267">
        <w:rPr>
          <w:rFonts w:ascii="Times New Roman" w:eastAsia="Times New Roman" w:hAnsi="Times New Roman" w:cs="Times New Roman"/>
          <w:bCs/>
          <w:sz w:val="24"/>
          <w:szCs w:val="24"/>
        </w:rPr>
        <w:t xml:space="preserve"> world today</w:t>
      </w:r>
      <w:r w:rsidR="006A7CFA">
        <w:rPr>
          <w:rFonts w:ascii="Times New Roman" w:eastAsia="Times New Roman" w:hAnsi="Times New Roman" w:cs="Times New Roman"/>
          <w:bCs/>
          <w:sz w:val="24"/>
          <w:szCs w:val="24"/>
        </w:rPr>
        <w:t xml:space="preserve">:  health, life/death, and being; the subject, and what it means to be you; making meaning, or meaning making; and beauty and the body.  Paper </w:t>
      </w:r>
      <w:r w:rsidR="00845267" w:rsidRPr="00845267">
        <w:rPr>
          <w:rFonts w:ascii="Times New Roman" w:eastAsia="Times New Roman" w:hAnsi="Times New Roman" w:cs="Times New Roman"/>
          <w:bCs/>
          <w:sz w:val="24"/>
          <w:szCs w:val="24"/>
        </w:rPr>
        <w:t xml:space="preserve">topics may include the following: </w:t>
      </w:r>
      <w:r w:rsidR="00555183">
        <w:rPr>
          <w:rFonts w:ascii="Times New Roman" w:eastAsia="Times New Roman" w:hAnsi="Times New Roman" w:cs="Times New Roman"/>
          <w:bCs/>
          <w:sz w:val="24"/>
          <w:szCs w:val="24"/>
        </w:rPr>
        <w:t xml:space="preserve">health care and the government; art and aesthetics; </w:t>
      </w:r>
      <w:r w:rsidR="00845267" w:rsidRPr="00845267">
        <w:rPr>
          <w:rFonts w:ascii="Times New Roman" w:eastAsia="Times New Roman" w:hAnsi="Times New Roman" w:cs="Times New Roman"/>
          <w:bCs/>
          <w:sz w:val="24"/>
          <w:szCs w:val="24"/>
        </w:rPr>
        <w:t>educat</w:t>
      </w:r>
      <w:r w:rsidR="00555183">
        <w:rPr>
          <w:rFonts w:ascii="Times New Roman" w:eastAsia="Times New Roman" w:hAnsi="Times New Roman" w:cs="Times New Roman"/>
          <w:bCs/>
          <w:sz w:val="24"/>
          <w:szCs w:val="24"/>
        </w:rPr>
        <w:t>ion, the humanities, and science; race,</w:t>
      </w:r>
      <w:r w:rsidR="00845267" w:rsidRPr="00845267">
        <w:rPr>
          <w:rFonts w:ascii="Times New Roman" w:eastAsia="Times New Roman" w:hAnsi="Times New Roman" w:cs="Times New Roman"/>
          <w:bCs/>
          <w:sz w:val="24"/>
          <w:szCs w:val="24"/>
        </w:rPr>
        <w:t xml:space="preserve"> gender</w:t>
      </w:r>
      <w:r w:rsidR="00555183">
        <w:rPr>
          <w:rFonts w:ascii="Times New Roman" w:eastAsia="Times New Roman" w:hAnsi="Times New Roman" w:cs="Times New Roman"/>
          <w:bCs/>
          <w:sz w:val="24"/>
          <w:szCs w:val="24"/>
        </w:rPr>
        <w:t xml:space="preserve">, and sexuality; and subjectivity.  </w:t>
      </w:r>
      <w:r w:rsidR="00845267" w:rsidRPr="00845267">
        <w:rPr>
          <w:rFonts w:ascii="Times New Roman" w:eastAsia="Times New Roman" w:hAnsi="Times New Roman" w:cs="Times New Roman"/>
          <w:bCs/>
          <w:sz w:val="24"/>
          <w:szCs w:val="24"/>
        </w:rPr>
        <w:t>You will be expected to critically engage with the ideas presented in these readings as you participate in class discussions</w:t>
      </w:r>
      <w:r w:rsidR="00555183">
        <w:rPr>
          <w:rFonts w:ascii="Times New Roman" w:eastAsia="Times New Roman" w:hAnsi="Times New Roman" w:cs="Times New Roman"/>
          <w:bCs/>
          <w:sz w:val="24"/>
          <w:szCs w:val="24"/>
        </w:rPr>
        <w:t xml:space="preserve">, </w:t>
      </w:r>
      <w:r w:rsidR="00845267" w:rsidRPr="00845267">
        <w:rPr>
          <w:rFonts w:ascii="Times New Roman" w:eastAsia="Times New Roman" w:hAnsi="Times New Roman" w:cs="Times New Roman"/>
          <w:bCs/>
          <w:sz w:val="24"/>
          <w:szCs w:val="24"/>
        </w:rPr>
        <w:t xml:space="preserve">as you </w:t>
      </w:r>
      <w:r w:rsidR="00555183">
        <w:rPr>
          <w:rFonts w:ascii="Times New Roman" w:eastAsia="Times New Roman" w:hAnsi="Times New Roman" w:cs="Times New Roman"/>
          <w:bCs/>
          <w:sz w:val="24"/>
          <w:szCs w:val="24"/>
        </w:rPr>
        <w:t xml:space="preserve">think through and write through the material, and as you </w:t>
      </w:r>
      <w:r w:rsidR="00845267" w:rsidRPr="00845267">
        <w:rPr>
          <w:rFonts w:ascii="Times New Roman" w:eastAsia="Times New Roman" w:hAnsi="Times New Roman" w:cs="Times New Roman"/>
          <w:bCs/>
          <w:sz w:val="24"/>
          <w:szCs w:val="24"/>
        </w:rPr>
        <w:t>write your formal essays.  My hope is that this course will prepare you for your academic future</w:t>
      </w:r>
      <w:r w:rsidR="00555183">
        <w:rPr>
          <w:rFonts w:ascii="Times New Roman" w:eastAsia="Times New Roman" w:hAnsi="Times New Roman" w:cs="Times New Roman"/>
          <w:bCs/>
          <w:sz w:val="24"/>
          <w:szCs w:val="24"/>
        </w:rPr>
        <w:t xml:space="preserve">, </w:t>
      </w:r>
      <w:r w:rsidR="00845267" w:rsidRPr="00845267">
        <w:rPr>
          <w:rFonts w:ascii="Times New Roman" w:eastAsia="Times New Roman" w:hAnsi="Times New Roman" w:cs="Times New Roman"/>
          <w:bCs/>
          <w:sz w:val="24"/>
          <w:szCs w:val="24"/>
        </w:rPr>
        <w:t xml:space="preserve"> as well as assist you in becoming a critically engaged and </w:t>
      </w:r>
      <w:r w:rsidR="00555183">
        <w:rPr>
          <w:rFonts w:ascii="Times New Roman" w:eastAsia="Times New Roman" w:hAnsi="Times New Roman" w:cs="Times New Roman"/>
          <w:bCs/>
          <w:sz w:val="24"/>
          <w:szCs w:val="24"/>
        </w:rPr>
        <w:t xml:space="preserve">informed citizen, committed to living and being in a </w:t>
      </w:r>
      <w:r w:rsidR="00845267" w:rsidRPr="00845267">
        <w:rPr>
          <w:rFonts w:ascii="Times New Roman" w:eastAsia="Times New Roman" w:hAnsi="Times New Roman" w:cs="Times New Roman"/>
          <w:bCs/>
          <w:sz w:val="24"/>
          <w:szCs w:val="24"/>
        </w:rPr>
        <w:t>more just and peaceful world.</w:t>
      </w:r>
    </w:p>
    <w:p w:rsidR="00F81EA0" w:rsidRPr="00F81EA0" w:rsidRDefault="00F81EA0" w:rsidP="00F81EA0">
      <w:pPr>
        <w:rPr>
          <w:rFonts w:ascii="Times New Roman" w:eastAsiaTheme="minorEastAsia" w:hAnsi="Times New Roman" w:cs="Times New Roman"/>
          <w:u w:val="single"/>
          <w:lang w:eastAsia="ko-KR"/>
        </w:rPr>
      </w:pPr>
    </w:p>
    <w:p w:rsidR="006E09CF" w:rsidRPr="006E09CF" w:rsidRDefault="006E09CF" w:rsidP="006E09CF">
      <w:pPr>
        <w:rPr>
          <w:rFonts w:ascii="Times New Roman" w:eastAsia="Times New Roman" w:hAnsi="Times New Roman" w:cs="Times New Roman"/>
          <w:b/>
          <w:bCs/>
          <w:sz w:val="24"/>
          <w:szCs w:val="24"/>
        </w:rPr>
      </w:pPr>
      <w:r w:rsidRPr="006E09CF">
        <w:rPr>
          <w:rFonts w:ascii="Times New Roman" w:eastAsia="Times New Roman" w:hAnsi="Times New Roman" w:cs="Times New Roman"/>
          <w:b/>
          <w:bCs/>
          <w:sz w:val="24"/>
          <w:szCs w:val="24"/>
        </w:rPr>
        <w:t>Course Objectives</w:t>
      </w:r>
    </w:p>
    <w:p w:rsidR="006E09CF" w:rsidRPr="006E09CF" w:rsidRDefault="00A21318" w:rsidP="006E09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r w:rsidR="00F81EA0">
        <w:rPr>
          <w:rFonts w:ascii="Times New Roman" w:eastAsia="Times New Roman" w:hAnsi="Times New Roman" w:cs="Times New Roman"/>
          <w:bCs/>
          <w:sz w:val="24"/>
          <w:szCs w:val="24"/>
        </w:rPr>
        <w:t>t</w:t>
      </w:r>
      <w:r w:rsidR="006E09CF" w:rsidRPr="006E09CF">
        <w:rPr>
          <w:rFonts w:ascii="Times New Roman" w:eastAsia="Times New Roman" w:hAnsi="Times New Roman" w:cs="Times New Roman"/>
          <w:bCs/>
          <w:sz w:val="24"/>
          <w:szCs w:val="24"/>
        </w:rPr>
        <w:t>o demonstrate the correct use of grammar, punctuation, word choice, mechanics, and sent</w:t>
      </w:r>
      <w:r w:rsidR="00F81EA0">
        <w:rPr>
          <w:rFonts w:ascii="Times New Roman" w:eastAsia="Times New Roman" w:hAnsi="Times New Roman" w:cs="Times New Roman"/>
          <w:bCs/>
          <w:sz w:val="24"/>
          <w:szCs w:val="24"/>
        </w:rPr>
        <w:t>ence structure in a written text</w:t>
      </w:r>
    </w:p>
    <w:p w:rsidR="006E09CF" w:rsidRPr="006E09CF" w:rsidRDefault="00A21318" w:rsidP="006E09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r w:rsidR="00F81EA0">
        <w:rPr>
          <w:rFonts w:ascii="Times New Roman" w:eastAsia="Times New Roman" w:hAnsi="Times New Roman" w:cs="Times New Roman"/>
          <w:bCs/>
          <w:sz w:val="24"/>
          <w:szCs w:val="24"/>
        </w:rPr>
        <w:t>t</w:t>
      </w:r>
      <w:r w:rsidR="006E09CF" w:rsidRPr="006E09CF">
        <w:rPr>
          <w:rFonts w:ascii="Times New Roman" w:eastAsia="Times New Roman" w:hAnsi="Times New Roman" w:cs="Times New Roman"/>
          <w:bCs/>
          <w:sz w:val="24"/>
          <w:szCs w:val="24"/>
        </w:rPr>
        <w:t>o demonstrate the ability to edit a text with grammar, punctuation, word choice, mechanics</w:t>
      </w:r>
      <w:r w:rsidR="00F81EA0">
        <w:rPr>
          <w:rFonts w:ascii="Times New Roman" w:eastAsia="Times New Roman" w:hAnsi="Times New Roman" w:cs="Times New Roman"/>
          <w:bCs/>
          <w:sz w:val="24"/>
          <w:szCs w:val="24"/>
        </w:rPr>
        <w:t>, and sentence structure errors</w:t>
      </w:r>
    </w:p>
    <w:p w:rsidR="006E09CF" w:rsidRPr="006E09CF" w:rsidRDefault="00A21318" w:rsidP="006E09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r w:rsidR="00F81EA0">
        <w:rPr>
          <w:rFonts w:ascii="Times New Roman" w:eastAsia="Times New Roman" w:hAnsi="Times New Roman" w:cs="Times New Roman"/>
          <w:bCs/>
          <w:sz w:val="24"/>
          <w:szCs w:val="24"/>
        </w:rPr>
        <w:t>t</w:t>
      </w:r>
      <w:r w:rsidR="006E09CF" w:rsidRPr="006E09CF">
        <w:rPr>
          <w:rFonts w:ascii="Times New Roman" w:eastAsia="Times New Roman" w:hAnsi="Times New Roman" w:cs="Times New Roman"/>
          <w:bCs/>
          <w:sz w:val="24"/>
          <w:szCs w:val="24"/>
        </w:rPr>
        <w:t>o demonstrate paragraph and essa</w:t>
      </w:r>
      <w:r w:rsidR="00F81EA0">
        <w:rPr>
          <w:rFonts w:ascii="Times New Roman" w:eastAsia="Times New Roman" w:hAnsi="Times New Roman" w:cs="Times New Roman"/>
          <w:bCs/>
          <w:sz w:val="24"/>
          <w:szCs w:val="24"/>
        </w:rPr>
        <w:t>y development in a written text</w:t>
      </w:r>
    </w:p>
    <w:p w:rsidR="006E09CF" w:rsidRPr="006E09CF" w:rsidRDefault="00A21318" w:rsidP="006E09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r w:rsidR="00F81EA0">
        <w:rPr>
          <w:rFonts w:ascii="Times New Roman" w:eastAsia="Times New Roman" w:hAnsi="Times New Roman" w:cs="Times New Roman"/>
          <w:bCs/>
          <w:sz w:val="24"/>
          <w:szCs w:val="24"/>
        </w:rPr>
        <w:t>t</w:t>
      </w:r>
      <w:r w:rsidR="006E09CF">
        <w:rPr>
          <w:rFonts w:ascii="Times New Roman" w:eastAsia="Times New Roman" w:hAnsi="Times New Roman" w:cs="Times New Roman"/>
          <w:bCs/>
          <w:sz w:val="24"/>
          <w:szCs w:val="24"/>
        </w:rPr>
        <w:t>o employ clear and effective claims, or thesis statements</w:t>
      </w:r>
    </w:p>
    <w:p w:rsidR="006E09CF" w:rsidRPr="006E09CF" w:rsidRDefault="00A21318" w:rsidP="006E09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r w:rsidR="00F81EA0">
        <w:rPr>
          <w:rFonts w:ascii="Times New Roman" w:eastAsia="Times New Roman" w:hAnsi="Times New Roman" w:cs="Times New Roman"/>
          <w:bCs/>
          <w:sz w:val="24"/>
          <w:szCs w:val="24"/>
        </w:rPr>
        <w:t>t</w:t>
      </w:r>
      <w:r w:rsidR="006E09CF">
        <w:rPr>
          <w:rFonts w:ascii="Times New Roman" w:eastAsia="Times New Roman" w:hAnsi="Times New Roman" w:cs="Times New Roman"/>
          <w:bCs/>
          <w:sz w:val="24"/>
          <w:szCs w:val="24"/>
        </w:rPr>
        <w:t>o write reader-based body paragraphs with effective topic and point sentences</w:t>
      </w:r>
    </w:p>
    <w:p w:rsidR="006E09CF" w:rsidRPr="006E09CF" w:rsidRDefault="00A21318" w:rsidP="006E09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r w:rsidR="00F81EA0">
        <w:rPr>
          <w:rFonts w:ascii="Times New Roman" w:eastAsia="Times New Roman" w:hAnsi="Times New Roman" w:cs="Times New Roman"/>
          <w:bCs/>
          <w:sz w:val="24"/>
          <w:szCs w:val="24"/>
        </w:rPr>
        <w:t>t</w:t>
      </w:r>
      <w:r w:rsidR="006E09CF" w:rsidRPr="006E09CF">
        <w:rPr>
          <w:rFonts w:ascii="Times New Roman" w:eastAsia="Times New Roman" w:hAnsi="Times New Roman" w:cs="Times New Roman"/>
          <w:bCs/>
          <w:sz w:val="24"/>
          <w:szCs w:val="24"/>
        </w:rPr>
        <w:t>o demonstrate clear supporting examples for thes</w:t>
      </w:r>
      <w:r w:rsidR="00F81EA0">
        <w:rPr>
          <w:rFonts w:ascii="Times New Roman" w:eastAsia="Times New Roman" w:hAnsi="Times New Roman" w:cs="Times New Roman"/>
          <w:bCs/>
          <w:sz w:val="24"/>
          <w:szCs w:val="24"/>
        </w:rPr>
        <w:t>is sentence and topic sentences</w:t>
      </w:r>
    </w:p>
    <w:p w:rsidR="006E09CF" w:rsidRPr="006E09CF" w:rsidRDefault="006E09CF" w:rsidP="006E09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r w:rsidR="00F81EA0">
        <w:rPr>
          <w:rFonts w:ascii="Times New Roman" w:eastAsia="Times New Roman" w:hAnsi="Times New Roman" w:cs="Times New Roman"/>
          <w:bCs/>
          <w:sz w:val="24"/>
          <w:szCs w:val="24"/>
        </w:rPr>
        <w:t>t</w:t>
      </w:r>
      <w:r w:rsidRPr="006E09CF">
        <w:rPr>
          <w:rFonts w:ascii="Times New Roman" w:eastAsia="Times New Roman" w:hAnsi="Times New Roman" w:cs="Times New Roman"/>
          <w:bCs/>
          <w:sz w:val="24"/>
          <w:szCs w:val="24"/>
        </w:rPr>
        <w:t>o demonstrate logical and clear connections between topic</w:t>
      </w:r>
      <w:r w:rsidR="006A7CFA">
        <w:rPr>
          <w:rFonts w:ascii="Times New Roman" w:eastAsia="Times New Roman" w:hAnsi="Times New Roman" w:cs="Times New Roman"/>
          <w:bCs/>
          <w:sz w:val="24"/>
          <w:szCs w:val="24"/>
        </w:rPr>
        <w:t>/point</w:t>
      </w:r>
      <w:r w:rsidRPr="006E09CF">
        <w:rPr>
          <w:rFonts w:ascii="Times New Roman" w:eastAsia="Times New Roman" w:hAnsi="Times New Roman" w:cs="Times New Roman"/>
          <w:bCs/>
          <w:sz w:val="24"/>
          <w:szCs w:val="24"/>
        </w:rPr>
        <w:t>/</w:t>
      </w:r>
      <w:r w:rsidR="006A7CFA">
        <w:rPr>
          <w:rFonts w:ascii="Times New Roman" w:eastAsia="Times New Roman" w:hAnsi="Times New Roman" w:cs="Times New Roman"/>
          <w:bCs/>
          <w:sz w:val="24"/>
          <w:szCs w:val="24"/>
        </w:rPr>
        <w:t>claim/</w:t>
      </w:r>
      <w:r w:rsidRPr="006E09CF">
        <w:rPr>
          <w:rFonts w:ascii="Times New Roman" w:eastAsia="Times New Roman" w:hAnsi="Times New Roman" w:cs="Times New Roman"/>
          <w:bCs/>
          <w:sz w:val="24"/>
          <w:szCs w:val="24"/>
        </w:rPr>
        <w:t>thesis se</w:t>
      </w:r>
      <w:r w:rsidR="00F81EA0">
        <w:rPr>
          <w:rFonts w:ascii="Times New Roman" w:eastAsia="Times New Roman" w:hAnsi="Times New Roman" w:cs="Times New Roman"/>
          <w:bCs/>
          <w:sz w:val="24"/>
          <w:szCs w:val="24"/>
        </w:rPr>
        <w:t>ntences and supporting examples</w:t>
      </w:r>
      <w:r w:rsidRPr="006E09CF">
        <w:rPr>
          <w:rFonts w:ascii="Times New Roman" w:eastAsia="Times New Roman" w:hAnsi="Times New Roman" w:cs="Times New Roman"/>
          <w:bCs/>
          <w:sz w:val="24"/>
          <w:szCs w:val="24"/>
        </w:rPr>
        <w:t xml:space="preserve"> </w:t>
      </w:r>
    </w:p>
    <w:p w:rsidR="00BC7401" w:rsidRDefault="00A21318" w:rsidP="006E09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r w:rsidR="00F81EA0">
        <w:rPr>
          <w:rFonts w:ascii="Times New Roman" w:eastAsia="Times New Roman" w:hAnsi="Times New Roman" w:cs="Times New Roman"/>
          <w:bCs/>
          <w:sz w:val="24"/>
          <w:szCs w:val="24"/>
        </w:rPr>
        <w:t>t</w:t>
      </w:r>
      <w:r w:rsidR="006E09CF" w:rsidRPr="006E09CF">
        <w:rPr>
          <w:rFonts w:ascii="Times New Roman" w:eastAsia="Times New Roman" w:hAnsi="Times New Roman" w:cs="Times New Roman"/>
          <w:bCs/>
          <w:sz w:val="24"/>
          <w:szCs w:val="24"/>
        </w:rPr>
        <w:t>o demonstrate an organizationa</w:t>
      </w:r>
      <w:r w:rsidR="006E09CF">
        <w:rPr>
          <w:rFonts w:ascii="Times New Roman" w:eastAsia="Times New Roman" w:hAnsi="Times New Roman" w:cs="Times New Roman"/>
          <w:bCs/>
          <w:sz w:val="24"/>
          <w:szCs w:val="24"/>
        </w:rPr>
        <w:t>l development in a written text, including</w:t>
      </w:r>
      <w:r w:rsidR="00BC7401">
        <w:rPr>
          <w:rFonts w:ascii="Times New Roman" w:eastAsia="Times New Roman" w:hAnsi="Times New Roman" w:cs="Times New Roman"/>
          <w:bCs/>
          <w:sz w:val="24"/>
          <w:szCs w:val="24"/>
        </w:rPr>
        <w:t>:</w:t>
      </w:r>
    </w:p>
    <w:p w:rsidR="006E09CF" w:rsidRPr="006E09CF" w:rsidRDefault="00A21318" w:rsidP="00BC7401">
      <w:pPr>
        <w:ind w:left="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r w:rsidR="006E09CF" w:rsidRPr="006E09CF">
        <w:rPr>
          <w:rFonts w:ascii="Times New Roman" w:eastAsia="Times New Roman" w:hAnsi="Times New Roman" w:cs="Times New Roman"/>
          <w:bCs/>
          <w:sz w:val="24"/>
          <w:szCs w:val="24"/>
        </w:rPr>
        <w:t>an e</w:t>
      </w:r>
      <w:r w:rsidR="006E09CF">
        <w:rPr>
          <w:rFonts w:ascii="Times New Roman" w:eastAsia="Times New Roman" w:hAnsi="Times New Roman" w:cs="Times New Roman"/>
          <w:bCs/>
          <w:sz w:val="24"/>
          <w:szCs w:val="24"/>
        </w:rPr>
        <w:t xml:space="preserve">ffective introductory paragraph, analytical body paragraphs, and </w:t>
      </w:r>
      <w:r w:rsidR="006E09CF" w:rsidRPr="006E09CF">
        <w:rPr>
          <w:rFonts w:ascii="Times New Roman" w:eastAsia="Times New Roman" w:hAnsi="Times New Roman" w:cs="Times New Roman"/>
          <w:bCs/>
          <w:sz w:val="24"/>
          <w:szCs w:val="24"/>
        </w:rPr>
        <w:t xml:space="preserve">an effective concluding </w:t>
      </w:r>
      <w:r w:rsidR="00F81EA0">
        <w:rPr>
          <w:rFonts w:ascii="Times New Roman" w:eastAsia="Times New Roman" w:hAnsi="Times New Roman" w:cs="Times New Roman"/>
          <w:bCs/>
          <w:sz w:val="24"/>
          <w:szCs w:val="24"/>
        </w:rPr>
        <w:t>paragraph</w:t>
      </w:r>
    </w:p>
    <w:p w:rsidR="006E09CF" w:rsidRPr="006E09CF" w:rsidRDefault="00A21318" w:rsidP="00BC7401">
      <w:pPr>
        <w:ind w:left="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r w:rsidR="006E09CF" w:rsidRPr="006E09CF">
        <w:rPr>
          <w:rFonts w:ascii="Times New Roman" w:eastAsia="Times New Roman" w:hAnsi="Times New Roman" w:cs="Times New Roman"/>
          <w:bCs/>
          <w:sz w:val="24"/>
          <w:szCs w:val="24"/>
        </w:rPr>
        <w:t xml:space="preserve">the use of transitions (internal/within a paragraph and external/ between paragraphs) in a written text </w:t>
      </w:r>
    </w:p>
    <w:p w:rsidR="006E09CF" w:rsidRPr="006E09CF" w:rsidRDefault="00A21318" w:rsidP="00BC7401">
      <w:pPr>
        <w:ind w:left="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r w:rsidR="006E09CF" w:rsidRPr="006E09CF">
        <w:rPr>
          <w:rFonts w:ascii="Times New Roman" w:eastAsia="Times New Roman" w:hAnsi="Times New Roman" w:cs="Times New Roman"/>
          <w:bCs/>
          <w:sz w:val="24"/>
          <w:szCs w:val="24"/>
        </w:rPr>
        <w:t xml:space="preserve">pre-writing strategies and techniques such as mapping, </w:t>
      </w:r>
      <w:proofErr w:type="spellStart"/>
      <w:r w:rsidR="006E09CF" w:rsidRPr="006E09CF">
        <w:rPr>
          <w:rFonts w:ascii="Times New Roman" w:eastAsia="Times New Roman" w:hAnsi="Times New Roman" w:cs="Times New Roman"/>
          <w:bCs/>
          <w:sz w:val="24"/>
          <w:szCs w:val="24"/>
        </w:rPr>
        <w:t>freewriting</w:t>
      </w:r>
      <w:proofErr w:type="spellEnd"/>
      <w:r w:rsidR="006E09CF" w:rsidRPr="006E09CF">
        <w:rPr>
          <w:rFonts w:ascii="Times New Roman" w:eastAsia="Times New Roman" w:hAnsi="Times New Roman" w:cs="Times New Roman"/>
          <w:bCs/>
          <w:sz w:val="24"/>
          <w:szCs w:val="24"/>
        </w:rPr>
        <w:t>,</w:t>
      </w:r>
      <w:r w:rsidR="00BC7401">
        <w:rPr>
          <w:rFonts w:ascii="Times New Roman" w:eastAsia="Times New Roman" w:hAnsi="Times New Roman" w:cs="Times New Roman"/>
          <w:bCs/>
          <w:sz w:val="24"/>
          <w:szCs w:val="24"/>
        </w:rPr>
        <w:t xml:space="preserve"> zero drafts, brainstorming, </w:t>
      </w:r>
      <w:r w:rsidR="006E09CF" w:rsidRPr="006E09CF">
        <w:rPr>
          <w:rFonts w:ascii="Times New Roman" w:eastAsia="Times New Roman" w:hAnsi="Times New Roman" w:cs="Times New Roman"/>
          <w:bCs/>
          <w:sz w:val="24"/>
          <w:szCs w:val="24"/>
        </w:rPr>
        <w:t>listing</w:t>
      </w:r>
      <w:r w:rsidR="00BC7401">
        <w:rPr>
          <w:rFonts w:ascii="Times New Roman" w:eastAsia="Times New Roman" w:hAnsi="Times New Roman" w:cs="Times New Roman"/>
          <w:bCs/>
          <w:sz w:val="24"/>
          <w:szCs w:val="24"/>
        </w:rPr>
        <w:t xml:space="preserve">, quotation outlines, and rough </w:t>
      </w:r>
      <w:r w:rsidR="00F81EA0">
        <w:rPr>
          <w:rFonts w:ascii="Times New Roman" w:eastAsia="Times New Roman" w:hAnsi="Times New Roman" w:cs="Times New Roman"/>
          <w:bCs/>
          <w:sz w:val="24"/>
          <w:szCs w:val="24"/>
        </w:rPr>
        <w:t>drafts</w:t>
      </w:r>
    </w:p>
    <w:p w:rsidR="006E09CF" w:rsidRPr="006E09CF" w:rsidRDefault="00A21318" w:rsidP="00BC7401">
      <w:pPr>
        <w:ind w:left="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w:t>
      </w:r>
      <w:r w:rsidR="00BC7401">
        <w:rPr>
          <w:rFonts w:ascii="Times New Roman" w:eastAsia="Times New Roman" w:hAnsi="Times New Roman" w:cs="Times New Roman"/>
          <w:bCs/>
          <w:sz w:val="24"/>
          <w:szCs w:val="24"/>
        </w:rPr>
        <w:t xml:space="preserve">the application </w:t>
      </w:r>
      <w:proofErr w:type="gramStart"/>
      <w:r w:rsidR="00BC7401">
        <w:rPr>
          <w:rFonts w:ascii="Times New Roman" w:eastAsia="Times New Roman" w:hAnsi="Times New Roman" w:cs="Times New Roman"/>
          <w:bCs/>
          <w:sz w:val="24"/>
          <w:szCs w:val="24"/>
        </w:rPr>
        <w:t xml:space="preserve">of </w:t>
      </w:r>
      <w:r w:rsidR="006E09CF" w:rsidRPr="006E09CF">
        <w:rPr>
          <w:rFonts w:ascii="Times New Roman" w:eastAsia="Times New Roman" w:hAnsi="Times New Roman" w:cs="Times New Roman"/>
          <w:bCs/>
          <w:sz w:val="24"/>
          <w:szCs w:val="24"/>
        </w:rPr>
        <w:t xml:space="preserve"> rhetorical</w:t>
      </w:r>
      <w:proofErr w:type="gramEnd"/>
      <w:r w:rsidR="006E09CF" w:rsidRPr="006E09CF">
        <w:rPr>
          <w:rFonts w:ascii="Times New Roman" w:eastAsia="Times New Roman" w:hAnsi="Times New Roman" w:cs="Times New Roman"/>
          <w:bCs/>
          <w:sz w:val="24"/>
          <w:szCs w:val="24"/>
        </w:rPr>
        <w:t xml:space="preserve"> writing techniques (narrative, descriptive, exposition/illustration, comparison and contrast, cause and effect, definition, persua</w:t>
      </w:r>
      <w:r w:rsidR="00F81EA0">
        <w:rPr>
          <w:rFonts w:ascii="Times New Roman" w:eastAsia="Times New Roman" w:hAnsi="Times New Roman" w:cs="Times New Roman"/>
          <w:bCs/>
          <w:sz w:val="24"/>
          <w:szCs w:val="24"/>
        </w:rPr>
        <w:t>sion, classification, division)</w:t>
      </w:r>
    </w:p>
    <w:p w:rsidR="006E09CF" w:rsidRPr="006E09CF" w:rsidRDefault="00A21318" w:rsidP="00BC7401">
      <w:pPr>
        <w:ind w:firstLine="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r w:rsidR="008555D0">
        <w:rPr>
          <w:rFonts w:ascii="Times New Roman" w:eastAsia="Times New Roman" w:hAnsi="Times New Roman" w:cs="Times New Roman"/>
          <w:bCs/>
          <w:sz w:val="24"/>
          <w:szCs w:val="24"/>
        </w:rPr>
        <w:t xml:space="preserve">a </w:t>
      </w:r>
      <w:r w:rsidR="006E09CF" w:rsidRPr="006E09CF">
        <w:rPr>
          <w:rFonts w:ascii="Times New Roman" w:eastAsia="Times New Roman" w:hAnsi="Times New Roman" w:cs="Times New Roman"/>
          <w:bCs/>
          <w:sz w:val="24"/>
          <w:szCs w:val="24"/>
        </w:rPr>
        <w:t>structure</w:t>
      </w:r>
      <w:r w:rsidR="008555D0">
        <w:rPr>
          <w:rFonts w:ascii="Times New Roman" w:eastAsia="Times New Roman" w:hAnsi="Times New Roman" w:cs="Times New Roman"/>
          <w:bCs/>
          <w:sz w:val="24"/>
          <w:szCs w:val="24"/>
        </w:rPr>
        <w:t xml:space="preserve">d and effective utilization of </w:t>
      </w:r>
      <w:r w:rsidR="006E09CF" w:rsidRPr="006E09CF">
        <w:rPr>
          <w:rFonts w:ascii="Times New Roman" w:eastAsia="Times New Roman" w:hAnsi="Times New Roman" w:cs="Times New Roman"/>
          <w:bCs/>
          <w:sz w:val="24"/>
          <w:szCs w:val="24"/>
        </w:rPr>
        <w:t>the rhet</w:t>
      </w:r>
      <w:r w:rsidR="00F81EA0">
        <w:rPr>
          <w:rFonts w:ascii="Times New Roman" w:eastAsia="Times New Roman" w:hAnsi="Times New Roman" w:cs="Times New Roman"/>
          <w:bCs/>
          <w:sz w:val="24"/>
          <w:szCs w:val="24"/>
        </w:rPr>
        <w:t>orical techniques</w:t>
      </w:r>
    </w:p>
    <w:p w:rsidR="006E09CF" w:rsidRPr="006E09CF" w:rsidRDefault="00A21318" w:rsidP="006E09CF">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t>
      </w:r>
      <w:r w:rsidR="00F81EA0">
        <w:rPr>
          <w:rFonts w:ascii="Times New Roman" w:eastAsia="Times New Roman" w:hAnsi="Times New Roman" w:cs="Times New Roman"/>
          <w:bCs/>
          <w:sz w:val="24"/>
          <w:szCs w:val="24"/>
        </w:rPr>
        <w:t>t</w:t>
      </w:r>
      <w:r w:rsidR="006E09CF" w:rsidRPr="006E09CF">
        <w:rPr>
          <w:rFonts w:ascii="Times New Roman" w:eastAsia="Times New Roman" w:hAnsi="Times New Roman" w:cs="Times New Roman"/>
          <w:bCs/>
          <w:sz w:val="24"/>
          <w:szCs w:val="24"/>
        </w:rPr>
        <w:t>o demonstrate the connection be</w:t>
      </w:r>
      <w:r w:rsidR="00F81EA0">
        <w:rPr>
          <w:rFonts w:ascii="Times New Roman" w:eastAsia="Times New Roman" w:hAnsi="Times New Roman" w:cs="Times New Roman"/>
          <w:bCs/>
          <w:sz w:val="24"/>
          <w:szCs w:val="24"/>
        </w:rPr>
        <w:t>tween writing and social action</w:t>
      </w:r>
    </w:p>
    <w:p w:rsidR="006E09CF" w:rsidRDefault="006E09CF">
      <w:pPr>
        <w:rPr>
          <w:rFonts w:ascii="Times New Roman" w:eastAsia="Times New Roman" w:hAnsi="Times New Roman" w:cs="Times New Roman"/>
          <w:b/>
          <w:bCs/>
          <w:sz w:val="24"/>
          <w:szCs w:val="24"/>
        </w:rPr>
      </w:pPr>
    </w:p>
    <w:p w:rsidR="00A77B3E" w:rsidRDefault="00EA1B6D">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Required Texts</w:t>
      </w:r>
      <w:r>
        <w:rPr>
          <w:rFonts w:ascii="Times New Roman" w:eastAsia="Times New Roman" w:hAnsi="Times New Roman" w:cs="Times New Roman"/>
          <w:sz w:val="24"/>
          <w:szCs w:val="24"/>
        </w:rPr>
        <w:t xml:space="preserve">  </w:t>
      </w:r>
    </w:p>
    <w:p w:rsidR="00C43FE8" w:rsidRPr="00C43FE8" w:rsidRDefault="00C43FE8">
      <w:pPr>
        <w:rPr>
          <w:rFonts w:ascii="Times New Roman" w:hAnsi="Times New Roman" w:cs="Times New Roman"/>
          <w:sz w:val="24"/>
          <w:szCs w:val="24"/>
        </w:rPr>
      </w:pPr>
      <w:proofErr w:type="spellStart"/>
      <w:r w:rsidRPr="00C43FE8">
        <w:rPr>
          <w:rFonts w:ascii="Times New Roman" w:hAnsi="Times New Roman" w:cs="Times New Roman"/>
          <w:sz w:val="24"/>
          <w:szCs w:val="24"/>
        </w:rPr>
        <w:t>Atwan</w:t>
      </w:r>
      <w:proofErr w:type="spellEnd"/>
      <w:r w:rsidRPr="00C43FE8">
        <w:rPr>
          <w:rFonts w:ascii="Times New Roman" w:hAnsi="Times New Roman" w:cs="Times New Roman"/>
          <w:sz w:val="24"/>
          <w:szCs w:val="24"/>
        </w:rPr>
        <w:t>, Robert</w:t>
      </w:r>
      <w:r>
        <w:rPr>
          <w:rFonts w:ascii="Times New Roman" w:hAnsi="Times New Roman" w:cs="Times New Roman"/>
          <w:sz w:val="24"/>
          <w:szCs w:val="24"/>
        </w:rPr>
        <w:t xml:space="preserve">, </w:t>
      </w:r>
      <w:proofErr w:type="gramStart"/>
      <w:r>
        <w:rPr>
          <w:rFonts w:ascii="Times New Roman" w:hAnsi="Times New Roman" w:cs="Times New Roman"/>
          <w:sz w:val="24"/>
          <w:szCs w:val="24"/>
        </w:rPr>
        <w:t>ed</w:t>
      </w:r>
      <w:proofErr w:type="gramEnd"/>
      <w:r>
        <w:rPr>
          <w:rFonts w:ascii="Times New Roman" w:hAnsi="Times New Roman" w:cs="Times New Roman"/>
          <w:sz w:val="24"/>
          <w:szCs w:val="24"/>
        </w:rPr>
        <w:t>.</w:t>
      </w:r>
      <w:r w:rsidRPr="00C43FE8">
        <w:rPr>
          <w:rFonts w:ascii="Times New Roman Italic" w:hAnsi="Times New Roman Italic"/>
          <w:i/>
          <w:sz w:val="24"/>
          <w:szCs w:val="24"/>
        </w:rPr>
        <w:t xml:space="preserve">  The Best American Essays: 2012.  </w:t>
      </w:r>
      <w:r w:rsidRPr="00C43FE8">
        <w:rPr>
          <w:rFonts w:ascii="Times New Roman" w:hAnsi="Times New Roman" w:cs="Times New Roman"/>
          <w:sz w:val="24"/>
          <w:szCs w:val="24"/>
        </w:rPr>
        <w:t xml:space="preserve">New York:  Houghton Mifflin </w:t>
      </w:r>
      <w:r w:rsidRPr="00C43FE8">
        <w:rPr>
          <w:rFonts w:ascii="Times New Roman" w:hAnsi="Times New Roman" w:cs="Times New Roman"/>
          <w:sz w:val="24"/>
          <w:szCs w:val="24"/>
        </w:rPr>
        <w:tab/>
        <w:t xml:space="preserve">Harcourt Publishing Company, 2012.  </w:t>
      </w:r>
      <w:r w:rsidR="000D5760">
        <w:rPr>
          <w:rFonts w:ascii="Times New Roman" w:hAnsi="Times New Roman" w:cs="Times New Roman"/>
          <w:sz w:val="24"/>
          <w:szCs w:val="24"/>
        </w:rPr>
        <w:t>(</w:t>
      </w:r>
      <w:r w:rsidRPr="00C43FE8">
        <w:rPr>
          <w:rFonts w:ascii="Times New Roman" w:hAnsi="Times New Roman" w:cs="Times New Roman"/>
          <w:sz w:val="24"/>
          <w:szCs w:val="24"/>
        </w:rPr>
        <w:t>ISBN 978-0547840093</w:t>
      </w:r>
      <w:r w:rsidR="000D5760">
        <w:rPr>
          <w:rFonts w:ascii="Times New Roman" w:hAnsi="Times New Roman" w:cs="Times New Roman"/>
          <w:sz w:val="24"/>
          <w:szCs w:val="24"/>
        </w:rPr>
        <w:t>)</w:t>
      </w:r>
    </w:p>
    <w:p w:rsidR="00943E3C" w:rsidRDefault="00943E3C">
      <w:pPr>
        <w:rPr>
          <w:rFonts w:ascii="Times New Roman" w:eastAsia="Times New Roman" w:hAnsi="Times New Roman" w:cs="Times New Roman"/>
          <w:sz w:val="24"/>
          <w:szCs w:val="24"/>
        </w:rPr>
      </w:pPr>
      <w:proofErr w:type="gramStart"/>
      <w:r w:rsidRPr="0083437E">
        <w:rPr>
          <w:rFonts w:ascii="Times New Roman Italic" w:hAnsi="Times New Roman Italic"/>
          <w:sz w:val="24"/>
          <w:szCs w:val="24"/>
        </w:rPr>
        <w:t xml:space="preserve">The Scott </w:t>
      </w:r>
      <w:proofErr w:type="spellStart"/>
      <w:r w:rsidRPr="0083437E">
        <w:rPr>
          <w:rFonts w:ascii="Times New Roman Italic" w:hAnsi="Times New Roman Italic"/>
          <w:sz w:val="24"/>
          <w:szCs w:val="24"/>
        </w:rPr>
        <w:t>Foresman</w:t>
      </w:r>
      <w:proofErr w:type="spellEnd"/>
      <w:r w:rsidRPr="0083437E">
        <w:rPr>
          <w:rFonts w:ascii="Times New Roman Italic" w:hAnsi="Times New Roman Italic"/>
          <w:sz w:val="24"/>
          <w:szCs w:val="24"/>
        </w:rPr>
        <w:t xml:space="preserve"> Handbook for Writers</w:t>
      </w:r>
      <w:r w:rsidR="000B58C7">
        <w:rPr>
          <w:rFonts w:ascii="Times New Roman" w:hAnsi="Times New Roman"/>
          <w:sz w:val="24"/>
          <w:szCs w:val="24"/>
        </w:rPr>
        <w:t>.</w:t>
      </w:r>
      <w:proofErr w:type="gramEnd"/>
      <w:r w:rsidRPr="0083437E">
        <w:rPr>
          <w:rFonts w:ascii="Times New Roman" w:hAnsi="Times New Roman"/>
          <w:sz w:val="24"/>
          <w:szCs w:val="24"/>
        </w:rPr>
        <w:t xml:space="preserve"> 9th </w:t>
      </w:r>
      <w:proofErr w:type="spellStart"/>
      <w:proofErr w:type="gramStart"/>
      <w:r w:rsidRPr="0083437E">
        <w:rPr>
          <w:rFonts w:ascii="Times New Roman" w:hAnsi="Times New Roman"/>
          <w:sz w:val="24"/>
          <w:szCs w:val="24"/>
        </w:rPr>
        <w:t>ed</w:t>
      </w:r>
      <w:proofErr w:type="spellEnd"/>
      <w:proofErr w:type="gramEnd"/>
      <w:r w:rsidRPr="0083437E">
        <w:rPr>
          <w:rFonts w:ascii="Times New Roman" w:hAnsi="Times New Roman"/>
          <w:sz w:val="24"/>
          <w:szCs w:val="24"/>
        </w:rPr>
        <w:t xml:space="preserve">, eds. Maxine Hairston, John </w:t>
      </w:r>
      <w:r>
        <w:rPr>
          <w:rFonts w:ascii="Times New Roman" w:hAnsi="Times New Roman"/>
          <w:sz w:val="24"/>
          <w:szCs w:val="24"/>
        </w:rPr>
        <w:tab/>
      </w:r>
      <w:proofErr w:type="spellStart"/>
      <w:r w:rsidRPr="0083437E">
        <w:rPr>
          <w:rFonts w:ascii="Times New Roman" w:hAnsi="Times New Roman"/>
          <w:sz w:val="24"/>
          <w:szCs w:val="24"/>
        </w:rPr>
        <w:t>Ruszkiewicz</w:t>
      </w:r>
      <w:proofErr w:type="spellEnd"/>
      <w:r w:rsidRPr="0083437E">
        <w:rPr>
          <w:rFonts w:ascii="Times New Roman" w:hAnsi="Times New Roman"/>
          <w:sz w:val="24"/>
          <w:szCs w:val="24"/>
        </w:rPr>
        <w:t>, and Christy F</w:t>
      </w:r>
      <w:r>
        <w:rPr>
          <w:rFonts w:ascii="Times New Roman" w:hAnsi="Times New Roman"/>
          <w:sz w:val="24"/>
          <w:szCs w:val="24"/>
        </w:rPr>
        <w:t xml:space="preserve">riend, Pearson Longman, 2010.  </w:t>
      </w:r>
      <w:r w:rsidR="000D5760">
        <w:rPr>
          <w:rFonts w:ascii="Times New Roman" w:hAnsi="Times New Roman"/>
          <w:sz w:val="24"/>
          <w:szCs w:val="24"/>
        </w:rPr>
        <w:t>(</w:t>
      </w:r>
      <w:r w:rsidRPr="0083437E">
        <w:rPr>
          <w:rFonts w:ascii="Times New Roman" w:hAnsi="Times New Roman"/>
          <w:sz w:val="24"/>
          <w:szCs w:val="24"/>
        </w:rPr>
        <w:t>ISBN 978-</w:t>
      </w:r>
      <w:r>
        <w:rPr>
          <w:rFonts w:ascii="Times New Roman" w:hAnsi="Times New Roman"/>
          <w:sz w:val="24"/>
          <w:szCs w:val="24"/>
        </w:rPr>
        <w:tab/>
        <w:t>0205751983</w:t>
      </w:r>
      <w:r w:rsidR="000D5760">
        <w:rPr>
          <w:rFonts w:ascii="Times New Roman" w:hAnsi="Times New Roman"/>
          <w:sz w:val="24"/>
          <w:szCs w:val="24"/>
        </w:rPr>
        <w:t>)</w:t>
      </w:r>
      <w:r w:rsidRPr="0083437E">
        <w:rPr>
          <w:rFonts w:ascii="Times New Roman" w:hAnsi="Times New Roman"/>
          <w:sz w:val="24"/>
          <w:szCs w:val="24"/>
        </w:rPr>
        <w:t xml:space="preserve"> </w:t>
      </w:r>
    </w:p>
    <w:p w:rsidR="008555D0" w:rsidRDefault="00943E3C">
      <w:pP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Additional t</w:t>
      </w:r>
      <w:r w:rsidR="00EA1B6D">
        <w:rPr>
          <w:rFonts w:ascii="Times New Roman" w:eastAsia="Times New Roman" w:hAnsi="Times New Roman" w:cs="Times New Roman"/>
          <w:sz w:val="24"/>
          <w:szCs w:val="24"/>
        </w:rPr>
        <w:t>extual material will be provided in class, but students will need to bring writing materials to class each and every day, including:  a no</w:t>
      </w:r>
      <w:r w:rsidR="00733129">
        <w:rPr>
          <w:rFonts w:ascii="Times New Roman" w:eastAsia="Times New Roman" w:hAnsi="Times New Roman" w:cs="Times New Roman"/>
          <w:sz w:val="24"/>
          <w:szCs w:val="24"/>
        </w:rPr>
        <w:t>tebook, folder, loose paper,</w:t>
      </w:r>
      <w:r w:rsidR="00EA1B6D">
        <w:rPr>
          <w:rFonts w:ascii="Times New Roman" w:eastAsia="Times New Roman" w:hAnsi="Times New Roman" w:cs="Times New Roman"/>
          <w:sz w:val="24"/>
          <w:szCs w:val="24"/>
        </w:rPr>
        <w:t xml:space="preserve"> pens</w:t>
      </w:r>
      <w:r w:rsidR="00733129">
        <w:rPr>
          <w:rFonts w:ascii="Times New Roman" w:eastAsia="Times New Roman" w:hAnsi="Times New Roman" w:cs="Times New Roman"/>
          <w:sz w:val="24"/>
          <w:szCs w:val="24"/>
        </w:rPr>
        <w:t>, a dictionary, and your imagination</w:t>
      </w:r>
      <w:r w:rsidR="00EA1B6D">
        <w:rPr>
          <w:rFonts w:ascii="Times New Roman" w:eastAsia="Times New Roman" w:hAnsi="Times New Roman" w:cs="Times New Roman"/>
          <w:sz w:val="24"/>
          <w:szCs w:val="24"/>
        </w:rPr>
        <w:t xml:space="preserve">.  </w:t>
      </w:r>
      <w:r w:rsidR="00EA1B6D">
        <w:rPr>
          <w:rFonts w:ascii="Times New Roman" w:eastAsia="Times New Roman" w:hAnsi="Times New Roman" w:cs="Times New Roman"/>
          <w:sz w:val="24"/>
          <w:szCs w:val="24"/>
        </w:rPr>
        <w:br/>
      </w:r>
      <w:r w:rsidR="00EA1B6D">
        <w:rPr>
          <w:rFonts w:ascii="Times New Roman" w:eastAsia="Times New Roman" w:hAnsi="Times New Roman" w:cs="Times New Roman"/>
          <w:sz w:val="24"/>
          <w:szCs w:val="24"/>
        </w:rPr>
        <w:br/>
      </w:r>
      <w:r w:rsidR="008555D0">
        <w:rPr>
          <w:rFonts w:ascii="Times New Roman" w:eastAsia="Times New Roman" w:hAnsi="Times New Roman" w:cs="Times New Roman"/>
          <w:b/>
          <w:bCs/>
          <w:sz w:val="24"/>
          <w:szCs w:val="24"/>
        </w:rPr>
        <w:t>Student Responsibilities</w:t>
      </w:r>
    </w:p>
    <w:p w:rsidR="006B7F27" w:rsidRDefault="00EA1B6D">
      <w:pPr>
        <w:rPr>
          <w:rFonts w:ascii="Times New Roman" w:eastAsia="Times New Roman" w:hAnsi="Times New Roman" w:cs="Times New Roman"/>
          <w:sz w:val="24"/>
          <w:szCs w:val="24"/>
        </w:rPr>
      </w:pPr>
      <w:r>
        <w:rPr>
          <w:rFonts w:ascii="Times New Roman" w:eastAsia="Times New Roman" w:hAnsi="Times New Roman" w:cs="Times New Roman"/>
          <w:sz w:val="24"/>
          <w:szCs w:val="24"/>
        </w:rPr>
        <w:t>This is a workshop class, and thus wi</w:t>
      </w:r>
      <w:r w:rsidR="006A7CFA">
        <w:rPr>
          <w:rFonts w:ascii="Times New Roman" w:eastAsia="Times New Roman" w:hAnsi="Times New Roman" w:cs="Times New Roman"/>
          <w:sz w:val="24"/>
          <w:szCs w:val="24"/>
        </w:rPr>
        <w:t>ll involve reading, writing, presenting</w:t>
      </w:r>
      <w:r>
        <w:rPr>
          <w:rFonts w:ascii="Times New Roman" w:eastAsia="Times New Roman" w:hAnsi="Times New Roman" w:cs="Times New Roman"/>
          <w:sz w:val="24"/>
          <w:szCs w:val="24"/>
        </w:rPr>
        <w:t>, discussing, editing, and revising your own writing.  An important part of the workshop process is discussing and critiquing your own</w:t>
      </w:r>
      <w:r w:rsidR="008555D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your peers’ work.  You will be writing every</w:t>
      </w:r>
      <w:r w:rsidR="006A7CFA">
        <w:rPr>
          <w:rFonts w:ascii="Times New Roman" w:eastAsia="Times New Roman" w:hAnsi="Times New Roman" w:cs="Times New Roman"/>
          <w:sz w:val="24"/>
          <w:szCs w:val="24"/>
        </w:rPr>
        <w:t xml:space="preserve"> day.</w:t>
      </w:r>
    </w:p>
    <w:p w:rsidR="001D26EE" w:rsidRDefault="001D26EE">
      <w:pPr>
        <w:rPr>
          <w:rFonts w:ascii="Times New Roman" w:eastAsia="Times New Roman" w:hAnsi="Times New Roman" w:cs="Times New Roman"/>
          <w:sz w:val="24"/>
          <w:szCs w:val="24"/>
        </w:rPr>
      </w:pPr>
    </w:p>
    <w:p w:rsidR="001D26EE" w:rsidRDefault="0036081B">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papers are to be </w:t>
      </w:r>
      <w:r w:rsidR="008C7FFD">
        <w:rPr>
          <w:rFonts w:ascii="Times New Roman" w:eastAsia="Times New Roman" w:hAnsi="Times New Roman" w:cs="Times New Roman"/>
          <w:sz w:val="24"/>
          <w:szCs w:val="24"/>
        </w:rPr>
        <w:t>typed, double-spaced, in New Times Roman, 12-point font, with one-inch margins on all sides, following the MLA format.  The proper heading will be single-spaced and aligned left, in</w:t>
      </w:r>
      <w:r w:rsidR="006777FB">
        <w:rPr>
          <w:rFonts w:ascii="Times New Roman" w:eastAsia="Times New Roman" w:hAnsi="Times New Roman" w:cs="Times New Roman"/>
          <w:sz w:val="24"/>
          <w:szCs w:val="24"/>
        </w:rPr>
        <w:t>clu</w:t>
      </w:r>
      <w:r w:rsidR="00794CF6">
        <w:rPr>
          <w:rFonts w:ascii="Times New Roman" w:eastAsia="Times New Roman" w:hAnsi="Times New Roman" w:cs="Times New Roman"/>
          <w:sz w:val="24"/>
          <w:szCs w:val="24"/>
        </w:rPr>
        <w:t>ding:  your name, English 101-06</w:t>
      </w:r>
      <w:bookmarkStart w:id="0" w:name="_GoBack"/>
      <w:bookmarkEnd w:id="0"/>
      <w:r w:rsidR="006777FB">
        <w:rPr>
          <w:rFonts w:ascii="Times New Roman" w:eastAsia="Times New Roman" w:hAnsi="Times New Roman" w:cs="Times New Roman"/>
          <w:sz w:val="24"/>
          <w:szCs w:val="24"/>
        </w:rPr>
        <w:t>-1</w:t>
      </w:r>
      <w:r w:rsidR="008C7FFD">
        <w:rPr>
          <w:rFonts w:ascii="Times New Roman" w:eastAsia="Times New Roman" w:hAnsi="Times New Roman" w:cs="Times New Roman"/>
          <w:sz w:val="24"/>
          <w:szCs w:val="24"/>
        </w:rPr>
        <w:t xml:space="preserve"> Carlson, the date, and the assignment number.</w:t>
      </w:r>
      <w:r w:rsidR="006A7CFA">
        <w:rPr>
          <w:rFonts w:ascii="Times New Roman" w:eastAsia="Times New Roman" w:hAnsi="Times New Roman" w:cs="Times New Roman"/>
          <w:sz w:val="24"/>
          <w:szCs w:val="24"/>
        </w:rPr>
        <w:t xml:space="preserve">  Your own creative titl</w:t>
      </w:r>
      <w:r w:rsidR="008C7FFD">
        <w:rPr>
          <w:rFonts w:ascii="Times New Roman" w:eastAsia="Times New Roman" w:hAnsi="Times New Roman" w:cs="Times New Roman"/>
          <w:sz w:val="24"/>
          <w:szCs w:val="24"/>
        </w:rPr>
        <w:t>e</w:t>
      </w:r>
      <w:r w:rsidR="00EF1D74">
        <w:rPr>
          <w:rFonts w:ascii="Times New Roman" w:eastAsia="Times New Roman" w:hAnsi="Times New Roman" w:cs="Times New Roman"/>
          <w:sz w:val="24"/>
          <w:szCs w:val="24"/>
        </w:rPr>
        <w:t xml:space="preserve"> should appear one line below your heading, centered, and in either italics, or underlined.</w:t>
      </w:r>
      <w:r w:rsidR="008C7FFD">
        <w:rPr>
          <w:rFonts w:ascii="Times New Roman" w:eastAsia="Times New Roman" w:hAnsi="Times New Roman" w:cs="Times New Roman"/>
          <w:sz w:val="24"/>
          <w:szCs w:val="24"/>
        </w:rPr>
        <w:t xml:space="preserve">  Papers are to be stapled, and the student’s last name should appear on the second and subsequent pages, with the page number, in the upper right had corner.  </w:t>
      </w:r>
      <w:r w:rsidR="001D26EE">
        <w:rPr>
          <w:rFonts w:ascii="Times New Roman" w:eastAsia="Times New Roman" w:hAnsi="Times New Roman" w:cs="Times New Roman"/>
          <w:sz w:val="24"/>
          <w:szCs w:val="24"/>
        </w:rPr>
        <w:t>Papers are due at the beginning of class on the assigned due date.  No pape</w:t>
      </w:r>
      <w:r w:rsidR="0064568A">
        <w:rPr>
          <w:rFonts w:ascii="Times New Roman" w:eastAsia="Times New Roman" w:hAnsi="Times New Roman" w:cs="Times New Roman"/>
          <w:sz w:val="24"/>
          <w:szCs w:val="24"/>
        </w:rPr>
        <w:t xml:space="preserve">rs will be accepted via email.  </w:t>
      </w:r>
      <w:r w:rsidR="00845267">
        <w:rPr>
          <w:rFonts w:ascii="Times New Roman" w:eastAsia="Times New Roman" w:hAnsi="Times New Roman" w:cs="Times New Roman"/>
          <w:sz w:val="24"/>
          <w:szCs w:val="24"/>
        </w:rPr>
        <w:t xml:space="preserve">No late papers will be accepted unless I receive notification 48 hours in advance.  </w:t>
      </w:r>
    </w:p>
    <w:p w:rsidR="008555D0" w:rsidRDefault="00EA1B6D">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br/>
        <w:t>You will spend a great deal of time in class discussing ideas and writing about things that will be important to you.  I encourage you thus to come ready to contribute your ideas and questions.  I will call on every student during class meetings, but students should also readily engage in discussions and exercises.</w:t>
      </w:r>
      <w:r w:rsidR="008555D0">
        <w:rPr>
          <w:rFonts w:ascii="Times New Roman" w:eastAsia="Times New Roman" w:hAnsi="Times New Roman" w:cs="Times New Roman"/>
          <w:sz w:val="24"/>
          <w:szCs w:val="24"/>
        </w:rPr>
        <w:t xml:space="preserve">  Be kind, courteous, and respectful in the classroom to cultivate a safe space for discussion and learning.</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t> </w:t>
      </w:r>
      <w:r>
        <w:rPr>
          <w:rFonts w:ascii="Times New Roman" w:eastAsia="Times New Roman" w:hAnsi="Times New Roman" w:cs="Times New Roman"/>
          <w:sz w:val="24"/>
          <w:szCs w:val="24"/>
        </w:rPr>
        <w:br/>
        <w:t>Attending</w:t>
      </w:r>
      <w:r w:rsidR="00CF3BEE">
        <w:rPr>
          <w:rFonts w:ascii="Times New Roman" w:eastAsia="Times New Roman" w:hAnsi="Times New Roman" w:cs="Times New Roman"/>
          <w:sz w:val="24"/>
          <w:szCs w:val="24"/>
        </w:rPr>
        <w:t xml:space="preserve"> class</w:t>
      </w:r>
      <w:r>
        <w:rPr>
          <w:rFonts w:ascii="Times New Roman" w:eastAsia="Times New Roman" w:hAnsi="Times New Roman" w:cs="Times New Roman"/>
          <w:sz w:val="24"/>
          <w:szCs w:val="24"/>
        </w:rPr>
        <w:t xml:space="preserve"> means not only a physical presence, </w:t>
      </w:r>
      <w:r w:rsidR="008555D0">
        <w:rPr>
          <w:rFonts w:ascii="Times New Roman" w:eastAsia="Times New Roman" w:hAnsi="Times New Roman" w:cs="Times New Roman"/>
          <w:sz w:val="24"/>
          <w:szCs w:val="24"/>
        </w:rPr>
        <w:t xml:space="preserve">and </w:t>
      </w:r>
      <w:r>
        <w:rPr>
          <w:rFonts w:ascii="Times New Roman" w:eastAsia="Times New Roman" w:hAnsi="Times New Roman" w:cs="Times New Roman"/>
          <w:sz w:val="24"/>
          <w:szCs w:val="24"/>
        </w:rPr>
        <w:t>arriving on time, but also being prepared and participating.  Unexcused absences</w:t>
      </w:r>
      <w:r w:rsidR="00845267">
        <w:rPr>
          <w:rFonts w:ascii="Times New Roman" w:eastAsia="Times New Roman" w:hAnsi="Times New Roman" w:cs="Times New Roman"/>
          <w:sz w:val="24"/>
          <w:szCs w:val="24"/>
        </w:rPr>
        <w:t xml:space="preserve"> (3</w:t>
      </w:r>
      <w:r w:rsidR="008555D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will negatively impact upon your grade.</w:t>
      </w:r>
      <w:r w:rsidR="008555D0">
        <w:rPr>
          <w:rFonts w:ascii="Times New Roman" w:eastAsia="Times New Roman" w:hAnsi="Times New Roman" w:cs="Times New Roman"/>
          <w:sz w:val="24"/>
          <w:szCs w:val="24"/>
        </w:rPr>
        <w:t xml:space="preserve">  Please turn off all mobile</w:t>
      </w:r>
      <w:r w:rsidR="00845267">
        <w:rPr>
          <w:rFonts w:ascii="Times New Roman" w:eastAsia="Times New Roman" w:hAnsi="Times New Roman" w:cs="Times New Roman"/>
          <w:sz w:val="24"/>
          <w:szCs w:val="24"/>
        </w:rPr>
        <w:t xml:space="preserve"> phones and devices before entering the classroom.  </w:t>
      </w:r>
      <w:r w:rsidR="008555D0">
        <w:rPr>
          <w:rFonts w:ascii="Times New Roman" w:eastAsia="Times New Roman" w:hAnsi="Times New Roman" w:cs="Times New Roman"/>
          <w:sz w:val="24"/>
          <w:szCs w:val="24"/>
        </w:rPr>
        <w:t xml:space="preserve"> </w:t>
      </w:r>
    </w:p>
    <w:p w:rsidR="001563B8" w:rsidRDefault="008555D0">
      <w:pPr>
        <w:spacing w:after="240"/>
        <w:rPr>
          <w:rFonts w:ascii="Times New Roman" w:eastAsia="Times New Roman" w:hAnsi="Times New Roman" w:cs="Times New Roman"/>
          <w:sz w:val="24"/>
          <w:szCs w:val="24"/>
        </w:rPr>
      </w:pPr>
      <w:r w:rsidRPr="008555D0">
        <w:rPr>
          <w:rFonts w:ascii="Times New Roman" w:eastAsia="Times New Roman" w:hAnsi="Times New Roman" w:cs="Times New Roman"/>
          <w:sz w:val="24"/>
          <w:szCs w:val="24"/>
        </w:rPr>
        <w:t>Plagiarism is the unacknowledged and inappropr</w:t>
      </w:r>
      <w:r w:rsidR="006A7CFA">
        <w:rPr>
          <w:rFonts w:ascii="Times New Roman" w:eastAsia="Times New Roman" w:hAnsi="Times New Roman" w:cs="Times New Roman"/>
          <w:sz w:val="24"/>
          <w:szCs w:val="24"/>
        </w:rPr>
        <w:t>iate use of the ideas or words</w:t>
      </w:r>
      <w:r w:rsidRPr="008555D0">
        <w:rPr>
          <w:rFonts w:ascii="Times New Roman" w:eastAsia="Times New Roman" w:hAnsi="Times New Roman" w:cs="Times New Roman"/>
          <w:sz w:val="24"/>
          <w:szCs w:val="24"/>
        </w:rPr>
        <w:t xml:space="preserve"> of another writer.  </w:t>
      </w:r>
      <w:r>
        <w:rPr>
          <w:rFonts w:ascii="Times New Roman" w:eastAsia="Times New Roman" w:hAnsi="Times New Roman" w:cs="Times New Roman"/>
          <w:sz w:val="24"/>
          <w:szCs w:val="24"/>
        </w:rPr>
        <w:t xml:space="preserve">Students who plagiarize will earn an F.  </w:t>
      </w:r>
      <w:r w:rsidRPr="008555D0">
        <w:rPr>
          <w:rFonts w:ascii="Times New Roman" w:eastAsia="Times New Roman" w:hAnsi="Times New Roman" w:cs="Times New Roman"/>
          <w:sz w:val="24"/>
          <w:szCs w:val="24"/>
        </w:rPr>
        <w:t>Guidelines for plagiarism are in the General Catalog (online).</w:t>
      </w:r>
    </w:p>
    <w:p w:rsidR="00EF1D74" w:rsidRDefault="00EF1D74">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t>
      </w:r>
      <w:r w:rsidRPr="00EF1D74">
        <w:rPr>
          <w:rFonts w:ascii="Times New Roman" w:eastAsia="Times New Roman" w:hAnsi="Times New Roman" w:cs="Times New Roman"/>
          <w:sz w:val="24"/>
          <w:szCs w:val="24"/>
        </w:rPr>
        <w:t xml:space="preserve">Please be aware that I am only allowed to respond to </w:t>
      </w:r>
      <w:r>
        <w:rPr>
          <w:rFonts w:ascii="Times New Roman" w:eastAsia="Times New Roman" w:hAnsi="Times New Roman" w:cs="Times New Roman"/>
          <w:sz w:val="24"/>
          <w:szCs w:val="24"/>
        </w:rPr>
        <w:t xml:space="preserve">emails that are sent from your </w:t>
      </w:r>
      <w:r w:rsidRPr="00EF1D74">
        <w:rPr>
          <w:rFonts w:ascii="Times New Roman" w:eastAsia="Times New Roman" w:hAnsi="Times New Roman" w:cs="Times New Roman"/>
          <w:sz w:val="24"/>
          <w:szCs w:val="24"/>
        </w:rPr>
        <w:t xml:space="preserve">official </w:t>
      </w:r>
      <w:proofErr w:type="spellStart"/>
      <w:r w:rsidRPr="00EF1D74">
        <w:rPr>
          <w:rFonts w:ascii="Times New Roman" w:eastAsia="Times New Roman" w:hAnsi="Times New Roman" w:cs="Times New Roman"/>
          <w:sz w:val="24"/>
          <w:szCs w:val="24"/>
        </w:rPr>
        <w:t>Cha</w:t>
      </w:r>
      <w:r w:rsidR="000D5760">
        <w:rPr>
          <w:rFonts w:ascii="Times New Roman" w:eastAsia="Times New Roman" w:hAnsi="Times New Roman" w:cs="Times New Roman"/>
          <w:sz w:val="24"/>
          <w:szCs w:val="24"/>
        </w:rPr>
        <w:t>minade</w:t>
      </w:r>
      <w:proofErr w:type="spellEnd"/>
      <w:r w:rsidR="000D5760">
        <w:rPr>
          <w:rFonts w:ascii="Times New Roman" w:eastAsia="Times New Roman" w:hAnsi="Times New Roman" w:cs="Times New Roman"/>
          <w:sz w:val="24"/>
          <w:szCs w:val="24"/>
        </w:rPr>
        <w:t xml:space="preserve"> email account.  This is U</w:t>
      </w:r>
      <w:r w:rsidRPr="00EF1D74">
        <w:rPr>
          <w:rFonts w:ascii="Times New Roman" w:eastAsia="Times New Roman" w:hAnsi="Times New Roman" w:cs="Times New Roman"/>
          <w:sz w:val="24"/>
          <w:szCs w:val="24"/>
        </w:rPr>
        <w:t>niversity policy.</w:t>
      </w:r>
    </w:p>
    <w:p w:rsidR="001D26EE" w:rsidRPr="001D26EE" w:rsidRDefault="001D26EE" w:rsidP="001D26EE">
      <w:pPr>
        <w:rPr>
          <w:rFonts w:ascii="Times New Roman" w:eastAsia="Times New Roman" w:hAnsi="Times New Roman" w:cs="Times New Roman"/>
          <w:b/>
          <w:sz w:val="24"/>
          <w:szCs w:val="24"/>
        </w:rPr>
      </w:pPr>
      <w:r w:rsidRPr="001D26EE">
        <w:rPr>
          <w:rFonts w:ascii="Times New Roman" w:eastAsia="Times New Roman" w:hAnsi="Times New Roman" w:cs="Times New Roman"/>
          <w:b/>
          <w:sz w:val="24"/>
          <w:szCs w:val="24"/>
        </w:rPr>
        <w:t>Students with Disabilities</w:t>
      </w:r>
    </w:p>
    <w:p w:rsidR="001D26EE" w:rsidRDefault="001D26EE" w:rsidP="001D26EE">
      <w:pPr>
        <w:spacing w:after="240"/>
        <w:rPr>
          <w:rFonts w:ascii="Times New Roman" w:eastAsia="Times New Roman" w:hAnsi="Times New Roman" w:cs="Times New Roman"/>
          <w:sz w:val="24"/>
          <w:szCs w:val="24"/>
        </w:rPr>
      </w:pPr>
      <w:r w:rsidRPr="001D26EE">
        <w:rPr>
          <w:rFonts w:ascii="Times New Roman" w:eastAsia="Times New Roman" w:hAnsi="Times New Roman" w:cs="Times New Roman"/>
          <w:sz w:val="24"/>
          <w:szCs w:val="24"/>
        </w:rPr>
        <w:t>While every effort will be made to accommodate students</w:t>
      </w:r>
      <w:r>
        <w:rPr>
          <w:rFonts w:ascii="Times New Roman" w:eastAsia="Times New Roman" w:hAnsi="Times New Roman" w:cs="Times New Roman"/>
          <w:sz w:val="24"/>
          <w:szCs w:val="24"/>
        </w:rPr>
        <w:t xml:space="preserve"> with disabilities, there is a </w:t>
      </w:r>
      <w:r w:rsidRPr="001D26EE">
        <w:rPr>
          <w:rFonts w:ascii="Times New Roman" w:eastAsia="Times New Roman" w:hAnsi="Times New Roman" w:cs="Times New Roman"/>
          <w:sz w:val="24"/>
          <w:szCs w:val="24"/>
        </w:rPr>
        <w:t>procedure for receiving appropriate accommodations.  Stu</w:t>
      </w:r>
      <w:r>
        <w:rPr>
          <w:rFonts w:ascii="Times New Roman" w:eastAsia="Times New Roman" w:hAnsi="Times New Roman" w:cs="Times New Roman"/>
          <w:sz w:val="24"/>
          <w:szCs w:val="24"/>
        </w:rPr>
        <w:t xml:space="preserve">dents must first register with </w:t>
      </w:r>
      <w:r w:rsidRPr="001D26EE">
        <w:rPr>
          <w:rFonts w:ascii="Times New Roman" w:eastAsia="Times New Roman" w:hAnsi="Times New Roman" w:cs="Times New Roman"/>
          <w:sz w:val="24"/>
          <w:szCs w:val="24"/>
        </w:rPr>
        <w:t xml:space="preserve">the </w:t>
      </w:r>
      <w:proofErr w:type="spellStart"/>
      <w:r w:rsidRPr="001D26EE">
        <w:rPr>
          <w:rFonts w:ascii="Times New Roman" w:eastAsia="Times New Roman" w:hAnsi="Times New Roman" w:cs="Times New Roman"/>
          <w:sz w:val="24"/>
          <w:szCs w:val="24"/>
        </w:rPr>
        <w:t>Chaminade</w:t>
      </w:r>
      <w:proofErr w:type="spellEnd"/>
      <w:r w:rsidRPr="001D26EE">
        <w:rPr>
          <w:rFonts w:ascii="Times New Roman" w:eastAsia="Times New Roman" w:hAnsi="Times New Roman" w:cs="Times New Roman"/>
          <w:sz w:val="24"/>
          <w:szCs w:val="24"/>
        </w:rPr>
        <w:t xml:space="preserve"> Counseling Center, which will then provid</w:t>
      </w:r>
      <w:r>
        <w:rPr>
          <w:rFonts w:ascii="Times New Roman" w:eastAsia="Times New Roman" w:hAnsi="Times New Roman" w:cs="Times New Roman"/>
          <w:sz w:val="24"/>
          <w:szCs w:val="24"/>
        </w:rPr>
        <w:t xml:space="preserve">e documentation that specifies </w:t>
      </w:r>
      <w:r w:rsidRPr="001D26EE">
        <w:rPr>
          <w:rFonts w:ascii="Times New Roman" w:eastAsia="Times New Roman" w:hAnsi="Times New Roman" w:cs="Times New Roman"/>
          <w:sz w:val="24"/>
          <w:szCs w:val="24"/>
        </w:rPr>
        <w:t>what kinds of accommodations are needed. This docume</w:t>
      </w:r>
      <w:r>
        <w:rPr>
          <w:rFonts w:ascii="Times New Roman" w:eastAsia="Times New Roman" w:hAnsi="Times New Roman" w:cs="Times New Roman"/>
          <w:sz w:val="24"/>
          <w:szCs w:val="24"/>
        </w:rPr>
        <w:t xml:space="preserve">ntation must then be shown to, </w:t>
      </w:r>
      <w:r w:rsidRPr="001D26EE">
        <w:rPr>
          <w:rFonts w:ascii="Times New Roman" w:eastAsia="Times New Roman" w:hAnsi="Times New Roman" w:cs="Times New Roman"/>
          <w:sz w:val="24"/>
          <w:szCs w:val="24"/>
        </w:rPr>
        <w:t>and discussed with, the instructor.</w:t>
      </w:r>
    </w:p>
    <w:p w:rsidR="001563B8" w:rsidRDefault="003D22AB" w:rsidP="001563B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Course Requirements</w:t>
      </w:r>
    </w:p>
    <w:p w:rsidR="001563B8" w:rsidRPr="001563B8" w:rsidRDefault="001563B8" w:rsidP="001563B8">
      <w:pPr>
        <w:spacing w:after="240"/>
        <w:rPr>
          <w:rFonts w:ascii="Times New Roman" w:eastAsia="Times New Roman" w:hAnsi="Times New Roman" w:cs="Times New Roman"/>
          <w:b/>
          <w:sz w:val="24"/>
          <w:szCs w:val="24"/>
        </w:rPr>
      </w:pPr>
      <w:r w:rsidRPr="001563B8">
        <w:rPr>
          <w:rFonts w:ascii="Times New Roman" w:eastAsia="Times New Roman" w:hAnsi="Times New Roman" w:cs="Times New Roman"/>
          <w:sz w:val="24"/>
          <w:szCs w:val="24"/>
        </w:rPr>
        <w:t xml:space="preserve">Your course grade is dependent upon: your contribution to class; the quality of your presentation, participation, and writing; your improvement; and your effort.  I am looking for progress in your work.   </w:t>
      </w:r>
    </w:p>
    <w:p w:rsidR="001563B8" w:rsidRPr="001563B8" w:rsidRDefault="001563B8" w:rsidP="001563B8">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 xml:space="preserve"> </w:t>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t xml:space="preserve">   </w:t>
      </w:r>
      <w:r w:rsidR="003D22AB" w:rsidRPr="001563B8">
        <w:rPr>
          <w:rFonts w:ascii="Times New Roman" w:eastAsia="Times New Roman" w:hAnsi="Times New Roman" w:cs="Times New Roman"/>
          <w:sz w:val="24"/>
          <w:szCs w:val="24"/>
        </w:rPr>
        <w:t>P</w:t>
      </w:r>
      <w:r w:rsidRPr="001563B8">
        <w:rPr>
          <w:rFonts w:ascii="Times New Roman" w:eastAsia="Times New Roman" w:hAnsi="Times New Roman" w:cs="Times New Roman"/>
          <w:sz w:val="24"/>
          <w:szCs w:val="24"/>
        </w:rPr>
        <w:t>apers</w:t>
      </w:r>
      <w:r w:rsidR="003D22AB">
        <w:rPr>
          <w:rFonts w:ascii="Times New Roman" w:eastAsia="Times New Roman" w:hAnsi="Times New Roman" w:cs="Times New Roman"/>
          <w:sz w:val="24"/>
          <w:szCs w:val="24"/>
        </w:rPr>
        <w:t xml:space="preserve"> (5)</w:t>
      </w:r>
      <w:r w:rsidRPr="001563B8">
        <w:rPr>
          <w:rFonts w:ascii="Times New Roman" w:eastAsia="Times New Roman" w:hAnsi="Times New Roman" w:cs="Times New Roman"/>
          <w:sz w:val="24"/>
          <w:szCs w:val="24"/>
        </w:rPr>
        <w:t xml:space="preserve">:  </w:t>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t>30%</w:t>
      </w:r>
    </w:p>
    <w:p w:rsidR="001563B8" w:rsidRPr="001563B8" w:rsidRDefault="001563B8" w:rsidP="001563B8">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 xml:space="preserve"> </w:t>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t xml:space="preserve">   </w:t>
      </w:r>
      <w:r w:rsidR="003D22AB">
        <w:rPr>
          <w:rFonts w:ascii="Times New Roman" w:eastAsia="Times New Roman" w:hAnsi="Times New Roman" w:cs="Times New Roman"/>
          <w:sz w:val="24"/>
          <w:szCs w:val="24"/>
        </w:rPr>
        <w:t>P</w:t>
      </w:r>
      <w:r w:rsidR="006A7CFA">
        <w:rPr>
          <w:rFonts w:ascii="Times New Roman" w:eastAsia="Times New Roman" w:hAnsi="Times New Roman" w:cs="Times New Roman"/>
          <w:sz w:val="24"/>
          <w:szCs w:val="24"/>
        </w:rPr>
        <w:t>resentation</w:t>
      </w:r>
      <w:r w:rsidR="003D22AB">
        <w:rPr>
          <w:rFonts w:ascii="Times New Roman" w:eastAsia="Times New Roman" w:hAnsi="Times New Roman" w:cs="Times New Roman"/>
          <w:sz w:val="24"/>
          <w:szCs w:val="24"/>
        </w:rPr>
        <w:t>s (2)</w:t>
      </w:r>
      <w:r w:rsidRPr="001563B8">
        <w:rPr>
          <w:rFonts w:ascii="Times New Roman" w:eastAsia="Times New Roman" w:hAnsi="Times New Roman" w:cs="Times New Roman"/>
          <w:sz w:val="24"/>
          <w:szCs w:val="24"/>
        </w:rPr>
        <w:t xml:space="preserve">:  </w:t>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t>30%</w:t>
      </w:r>
    </w:p>
    <w:p w:rsidR="001563B8" w:rsidRPr="001563B8" w:rsidRDefault="001563B8" w:rsidP="001563B8">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 xml:space="preserve"> </w:t>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t xml:space="preserve">   </w:t>
      </w:r>
      <w:r w:rsidR="003D22AB">
        <w:rPr>
          <w:rFonts w:ascii="Times New Roman" w:eastAsia="Times New Roman" w:hAnsi="Times New Roman" w:cs="Times New Roman"/>
          <w:sz w:val="24"/>
          <w:szCs w:val="24"/>
        </w:rPr>
        <w:t>F</w:t>
      </w:r>
      <w:r w:rsidRPr="001563B8">
        <w:rPr>
          <w:rFonts w:ascii="Times New Roman" w:eastAsia="Times New Roman" w:hAnsi="Times New Roman" w:cs="Times New Roman"/>
          <w:sz w:val="24"/>
          <w:szCs w:val="24"/>
        </w:rPr>
        <w:t xml:space="preserve">inal:  </w:t>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t>30%</w:t>
      </w:r>
    </w:p>
    <w:p w:rsidR="001563B8" w:rsidRDefault="001563B8" w:rsidP="001563B8">
      <w:pPr>
        <w:spacing w:after="240"/>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 xml:space="preserve"> </w:t>
      </w:r>
      <w:r w:rsidRPr="001563B8">
        <w:rPr>
          <w:rFonts w:ascii="Times New Roman" w:eastAsia="Times New Roman" w:hAnsi="Times New Roman" w:cs="Times New Roman"/>
          <w:sz w:val="24"/>
          <w:szCs w:val="24"/>
        </w:rPr>
        <w:tab/>
      </w:r>
      <w:r w:rsidRPr="001563B8">
        <w:rPr>
          <w:rFonts w:ascii="Times New Roman" w:eastAsia="Times New Roman" w:hAnsi="Times New Roman" w:cs="Times New Roman"/>
          <w:sz w:val="24"/>
          <w:szCs w:val="24"/>
        </w:rPr>
        <w:tab/>
        <w:t xml:space="preserve">   </w:t>
      </w:r>
      <w:r w:rsidR="003D22AB">
        <w:rPr>
          <w:rFonts w:ascii="Times New Roman" w:eastAsia="Times New Roman" w:hAnsi="Times New Roman" w:cs="Times New Roman"/>
          <w:sz w:val="24"/>
          <w:szCs w:val="24"/>
        </w:rPr>
        <w:t>A</w:t>
      </w:r>
      <w:r w:rsidRPr="001563B8">
        <w:rPr>
          <w:rFonts w:ascii="Times New Roman" w:eastAsia="Times New Roman" w:hAnsi="Times New Roman" w:cs="Times New Roman"/>
          <w:sz w:val="24"/>
          <w:szCs w:val="24"/>
        </w:rPr>
        <w:t xml:space="preserve">ttendance, participation:  </w:t>
      </w:r>
      <w:r w:rsidRPr="001563B8">
        <w:rPr>
          <w:rFonts w:ascii="Times New Roman" w:eastAsia="Times New Roman" w:hAnsi="Times New Roman" w:cs="Times New Roman"/>
          <w:sz w:val="24"/>
          <w:szCs w:val="24"/>
        </w:rPr>
        <w:tab/>
        <w:t>10%</w:t>
      </w:r>
      <w:r w:rsidRPr="001563B8">
        <w:rPr>
          <w:rFonts w:ascii="Times New Roman" w:eastAsia="Times New Roman" w:hAnsi="Times New Roman" w:cs="Times New Roman"/>
          <w:sz w:val="24"/>
          <w:szCs w:val="24"/>
        </w:rPr>
        <w:tab/>
      </w:r>
    </w:p>
    <w:p w:rsidR="003D22AB" w:rsidRDefault="003D22AB" w:rsidP="003D22AB">
      <w:pPr>
        <w:rPr>
          <w:rFonts w:ascii="Times New Roman" w:eastAsia="Times New Roman" w:hAnsi="Times New Roman" w:cs="Times New Roman"/>
          <w:sz w:val="24"/>
          <w:szCs w:val="24"/>
        </w:rPr>
      </w:pPr>
      <w:r>
        <w:rPr>
          <w:rFonts w:ascii="Times New Roman" w:eastAsia="Times New Roman" w:hAnsi="Times New Roman" w:cs="Times New Roman"/>
          <w:sz w:val="24"/>
          <w:szCs w:val="24"/>
        </w:rPr>
        <w:t>*You must complete all assignments to be eligible for a passing grade in the course (papers, presentations, and the final).</w:t>
      </w:r>
    </w:p>
    <w:p w:rsidR="003D22AB" w:rsidRDefault="003D22AB" w:rsidP="001563B8">
      <w:pPr>
        <w:spacing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**You must earn at least a C, or 70%, to pass the course.</w:t>
      </w:r>
    </w:p>
    <w:p w:rsidR="001563B8" w:rsidRPr="001563B8" w:rsidRDefault="001563B8" w:rsidP="001563B8">
      <w:pPr>
        <w:rPr>
          <w:rFonts w:ascii="Times New Roman" w:eastAsia="Times New Roman" w:hAnsi="Times New Roman" w:cs="Times New Roman"/>
          <w:b/>
          <w:sz w:val="24"/>
          <w:szCs w:val="24"/>
        </w:rPr>
      </w:pPr>
      <w:r w:rsidRPr="001563B8">
        <w:rPr>
          <w:rFonts w:ascii="Times New Roman" w:eastAsia="Times New Roman" w:hAnsi="Times New Roman" w:cs="Times New Roman"/>
          <w:b/>
          <w:sz w:val="24"/>
          <w:szCs w:val="24"/>
        </w:rPr>
        <w:t>Grading Scale</w:t>
      </w:r>
    </w:p>
    <w:p w:rsidR="001563B8" w:rsidRPr="001563B8" w:rsidRDefault="001563B8" w:rsidP="000258A8">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90 – 100</w:t>
      </w:r>
      <w:proofErr w:type="gramStart"/>
      <w:r w:rsidRPr="001563B8">
        <w:rPr>
          <w:rFonts w:ascii="Times New Roman" w:eastAsia="Times New Roman" w:hAnsi="Times New Roman" w:cs="Times New Roman"/>
          <w:sz w:val="24"/>
          <w:szCs w:val="24"/>
        </w:rPr>
        <w:t>%  A</w:t>
      </w:r>
      <w:proofErr w:type="gramEnd"/>
      <w:r w:rsidRPr="001563B8">
        <w:rPr>
          <w:rFonts w:ascii="Times New Roman" w:eastAsia="Times New Roman" w:hAnsi="Times New Roman" w:cs="Times New Roman"/>
          <w:sz w:val="24"/>
          <w:szCs w:val="24"/>
        </w:rPr>
        <w:t xml:space="preserve"> work demonstrates outstanding scholarship, </w:t>
      </w:r>
      <w:r w:rsidR="00F81EA0">
        <w:rPr>
          <w:rFonts w:ascii="Times New Roman" w:eastAsia="Times New Roman" w:hAnsi="Times New Roman" w:cs="Times New Roman"/>
          <w:sz w:val="24"/>
          <w:szCs w:val="24"/>
        </w:rPr>
        <w:t xml:space="preserve">a claim-driven argument, </w:t>
      </w:r>
      <w:r w:rsidRPr="001563B8">
        <w:rPr>
          <w:rFonts w:ascii="Times New Roman" w:eastAsia="Times New Roman" w:hAnsi="Times New Roman" w:cs="Times New Roman"/>
          <w:sz w:val="24"/>
          <w:szCs w:val="24"/>
        </w:rPr>
        <w:t xml:space="preserve">fresh and exciting analysis, and clear, cogent, and persuasive prose.  </w:t>
      </w:r>
    </w:p>
    <w:p w:rsidR="001563B8" w:rsidRPr="001563B8" w:rsidRDefault="001563B8" w:rsidP="000258A8">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80-89%  B work responds clearly and effectively to the prompt</w:t>
      </w:r>
      <w:r w:rsidR="00F81EA0">
        <w:rPr>
          <w:rFonts w:ascii="Times New Roman" w:eastAsia="Times New Roman" w:hAnsi="Times New Roman" w:cs="Times New Roman"/>
          <w:sz w:val="24"/>
          <w:szCs w:val="24"/>
        </w:rPr>
        <w:t xml:space="preserve"> with a claim</w:t>
      </w:r>
      <w:r w:rsidRPr="001563B8">
        <w:rPr>
          <w:rFonts w:ascii="Times New Roman" w:eastAsia="Times New Roman" w:hAnsi="Times New Roman" w:cs="Times New Roman"/>
          <w:sz w:val="24"/>
          <w:szCs w:val="24"/>
        </w:rPr>
        <w:t xml:space="preserve">, </w:t>
      </w:r>
      <w:r w:rsidR="00F81EA0">
        <w:rPr>
          <w:rFonts w:ascii="Times New Roman" w:eastAsia="Times New Roman" w:hAnsi="Times New Roman" w:cs="Times New Roman"/>
          <w:sz w:val="24"/>
          <w:szCs w:val="24"/>
        </w:rPr>
        <w:t xml:space="preserve">as well as organized and supported analysis, </w:t>
      </w:r>
      <w:r w:rsidRPr="001563B8">
        <w:rPr>
          <w:rFonts w:ascii="Times New Roman" w:eastAsia="Times New Roman" w:hAnsi="Times New Roman" w:cs="Times New Roman"/>
          <w:sz w:val="24"/>
          <w:szCs w:val="24"/>
        </w:rPr>
        <w:t xml:space="preserve">using reader-based prose, with very little syntactical disruption or breakdown of the analytical voice. </w:t>
      </w:r>
    </w:p>
    <w:p w:rsidR="001563B8" w:rsidRPr="001563B8" w:rsidRDefault="001563B8" w:rsidP="000258A8">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70-79</w:t>
      </w:r>
      <w:proofErr w:type="gramStart"/>
      <w:r w:rsidRPr="001563B8">
        <w:rPr>
          <w:rFonts w:ascii="Times New Roman" w:eastAsia="Times New Roman" w:hAnsi="Times New Roman" w:cs="Times New Roman"/>
          <w:sz w:val="24"/>
          <w:szCs w:val="24"/>
        </w:rPr>
        <w:t>%  C</w:t>
      </w:r>
      <w:proofErr w:type="gramEnd"/>
      <w:r w:rsidRPr="001563B8">
        <w:rPr>
          <w:rFonts w:ascii="Times New Roman" w:eastAsia="Times New Roman" w:hAnsi="Times New Roman" w:cs="Times New Roman"/>
          <w:sz w:val="24"/>
          <w:szCs w:val="24"/>
        </w:rPr>
        <w:t xml:space="preserve"> work offers evidence of global construction, although it may require more sentence level revision.  A claim or argument is evident, albeit not insightful or persuasive.</w:t>
      </w:r>
      <w:r w:rsidR="00F81EA0">
        <w:rPr>
          <w:rFonts w:ascii="Times New Roman" w:eastAsia="Times New Roman" w:hAnsi="Times New Roman" w:cs="Times New Roman"/>
          <w:sz w:val="24"/>
          <w:szCs w:val="24"/>
        </w:rPr>
        <w:t xml:space="preserve">  Textual evidence and support tend to be poorly presented, with analysis that fails to connect examples to topics and points.  </w:t>
      </w:r>
      <w:r w:rsidRPr="001563B8">
        <w:rPr>
          <w:rFonts w:ascii="Times New Roman" w:eastAsia="Times New Roman" w:hAnsi="Times New Roman" w:cs="Times New Roman"/>
          <w:sz w:val="24"/>
          <w:szCs w:val="24"/>
        </w:rPr>
        <w:t xml:space="preserve">  </w:t>
      </w:r>
    </w:p>
    <w:p w:rsidR="001563B8" w:rsidRPr="001563B8" w:rsidRDefault="001563B8" w:rsidP="000258A8">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60-69</w:t>
      </w:r>
      <w:proofErr w:type="gramStart"/>
      <w:r w:rsidRPr="001563B8">
        <w:rPr>
          <w:rFonts w:ascii="Times New Roman" w:eastAsia="Times New Roman" w:hAnsi="Times New Roman" w:cs="Times New Roman"/>
          <w:sz w:val="24"/>
          <w:szCs w:val="24"/>
        </w:rPr>
        <w:t>%  D</w:t>
      </w:r>
      <w:proofErr w:type="gramEnd"/>
      <w:r w:rsidRPr="001563B8">
        <w:rPr>
          <w:rFonts w:ascii="Times New Roman" w:eastAsia="Times New Roman" w:hAnsi="Times New Roman" w:cs="Times New Roman"/>
          <w:sz w:val="24"/>
          <w:szCs w:val="24"/>
        </w:rPr>
        <w:t xml:space="preserve"> work is insufficient in a number of ways, often being more summary than analysis, and clearly in need of revision.</w:t>
      </w:r>
      <w:r w:rsidR="0064568A">
        <w:rPr>
          <w:rFonts w:ascii="Times New Roman" w:eastAsia="Times New Roman" w:hAnsi="Times New Roman" w:cs="Times New Roman"/>
          <w:sz w:val="24"/>
          <w:szCs w:val="24"/>
        </w:rPr>
        <w:t xml:space="preserve">  Syntax and grammar mistakes make comprehension difficult.</w:t>
      </w:r>
    </w:p>
    <w:p w:rsidR="00974253" w:rsidRDefault="001563B8" w:rsidP="0064568A">
      <w:pPr>
        <w:rPr>
          <w:rFonts w:ascii="Times New Roman" w:eastAsia="Times New Roman" w:hAnsi="Times New Roman" w:cs="Times New Roman"/>
          <w:sz w:val="24"/>
          <w:szCs w:val="24"/>
        </w:rPr>
      </w:pPr>
      <w:r w:rsidRPr="001563B8">
        <w:rPr>
          <w:rFonts w:ascii="Times New Roman" w:eastAsia="Times New Roman" w:hAnsi="Times New Roman" w:cs="Times New Roman"/>
          <w:sz w:val="24"/>
          <w:szCs w:val="24"/>
        </w:rPr>
        <w:t>0-59</w:t>
      </w:r>
      <w:proofErr w:type="gramStart"/>
      <w:r w:rsidRPr="001563B8">
        <w:rPr>
          <w:rFonts w:ascii="Times New Roman" w:eastAsia="Times New Roman" w:hAnsi="Times New Roman" w:cs="Times New Roman"/>
          <w:sz w:val="24"/>
          <w:szCs w:val="24"/>
        </w:rPr>
        <w:t>%  F</w:t>
      </w:r>
      <w:proofErr w:type="gramEnd"/>
      <w:r w:rsidRPr="001563B8">
        <w:rPr>
          <w:rFonts w:ascii="Times New Roman" w:eastAsia="Times New Roman" w:hAnsi="Times New Roman" w:cs="Times New Roman"/>
          <w:sz w:val="24"/>
          <w:szCs w:val="24"/>
        </w:rPr>
        <w:t xml:space="preserve"> work fails to respond critically at the collegiate level.</w:t>
      </w:r>
      <w:r w:rsidR="0064568A">
        <w:rPr>
          <w:rFonts w:ascii="Times New Roman" w:eastAsia="Times New Roman" w:hAnsi="Times New Roman" w:cs="Times New Roman"/>
          <w:sz w:val="24"/>
          <w:szCs w:val="24"/>
        </w:rPr>
        <w:t xml:space="preserve">  Failures of syntax and grammar, as well a lack of critical thought and focus, render comprehension unlikely, if not impossible. </w:t>
      </w:r>
      <w:r w:rsidRPr="001563B8">
        <w:rPr>
          <w:rFonts w:ascii="Times New Roman" w:eastAsia="Times New Roman" w:hAnsi="Times New Roman" w:cs="Times New Roman"/>
          <w:sz w:val="24"/>
          <w:szCs w:val="24"/>
        </w:rPr>
        <w:t xml:space="preserve">  </w:t>
      </w:r>
    </w:p>
    <w:p w:rsidR="00974253" w:rsidRDefault="00974253">
      <w:pPr>
        <w:spacing w:after="240"/>
        <w:rPr>
          <w:rFonts w:ascii="Times New Roman" w:eastAsia="Times New Roman" w:hAnsi="Times New Roman" w:cs="Times New Roman"/>
          <w:sz w:val="24"/>
          <w:szCs w:val="24"/>
        </w:rPr>
      </w:pPr>
    </w:p>
    <w:p w:rsidR="00EF1D74" w:rsidRDefault="00EF1D74" w:rsidP="00EF1D74">
      <w:pPr>
        <w:rPr>
          <w:rFonts w:ascii="Times New Roman" w:eastAsia="Times New Roman" w:hAnsi="Times New Roman" w:cs="Times New Roman"/>
          <w:sz w:val="24"/>
          <w:szCs w:val="24"/>
        </w:rPr>
      </w:pPr>
    </w:p>
    <w:p w:rsidR="00F81EA0" w:rsidRDefault="00F81EA0" w:rsidP="00EF1D74">
      <w:pPr>
        <w:rPr>
          <w:rFonts w:ascii="Times New Roman" w:eastAsia="Times New Roman" w:hAnsi="Times New Roman" w:cs="Times New Roman"/>
          <w:sz w:val="24"/>
          <w:szCs w:val="24"/>
        </w:rPr>
      </w:pPr>
    </w:p>
    <w:p w:rsidR="000D5760" w:rsidRDefault="000D5760" w:rsidP="00EF1D7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rsidR="000D5760" w:rsidRDefault="000D5760" w:rsidP="00EF1D74">
      <w:pPr>
        <w:rPr>
          <w:rFonts w:ascii="Times New Roman" w:eastAsia="Times New Roman" w:hAnsi="Times New Roman" w:cs="Times New Roman"/>
          <w:sz w:val="24"/>
          <w:szCs w:val="24"/>
        </w:rPr>
      </w:pPr>
    </w:p>
    <w:p w:rsidR="00A77B3E" w:rsidRDefault="00EA1B6D" w:rsidP="00EF1D74">
      <w:pPr>
        <w:jc w:val="center"/>
        <w:rPr>
          <w:rFonts w:ascii="Times New Roman" w:eastAsia="Times New Roman" w:hAnsi="Times New Roman" w:cs="Times New Roman"/>
        </w:rPr>
      </w:pPr>
      <w:r>
        <w:rPr>
          <w:rFonts w:ascii="Times New Roman" w:eastAsia="Times New Roman" w:hAnsi="Times New Roman" w:cs="Times New Roman"/>
        </w:rPr>
        <w:lastRenderedPageBreak/>
        <w:t>***Dates and assignments may change</w:t>
      </w:r>
      <w:proofErr w:type="gramStart"/>
      <w:r>
        <w:rPr>
          <w:rFonts w:ascii="Times New Roman" w:eastAsia="Times New Roman" w:hAnsi="Times New Roman" w:cs="Times New Roman"/>
        </w:rPr>
        <w:t>.*</w:t>
      </w:r>
      <w:proofErr w:type="gramEnd"/>
      <w:r>
        <w:rPr>
          <w:rFonts w:ascii="Times New Roman" w:eastAsia="Times New Roman" w:hAnsi="Times New Roman" w:cs="Times New Roman"/>
        </w:rPr>
        <w:t>**</w:t>
      </w:r>
    </w:p>
    <w:p w:rsidR="00EF1D74" w:rsidRDefault="00EF1D74" w:rsidP="00EF1D74">
      <w:pPr>
        <w:jc w:val="center"/>
        <w:rPr>
          <w:rFonts w:ascii="Times New Roman" w:eastAsia="Times New Roman" w:hAnsi="Times New Roman" w:cs="Times New Roman"/>
        </w:rPr>
      </w:pPr>
    </w:p>
    <w:p w:rsidR="00EF1D74" w:rsidRPr="00EF1D74" w:rsidRDefault="00EF1D74" w:rsidP="00EF1D74">
      <w:pPr>
        <w:rPr>
          <w:rFonts w:ascii="Times New Roman" w:eastAsia="Times New Roman" w:hAnsi="Times New Roman" w:cs="Times New Roman"/>
          <w:i/>
        </w:rPr>
      </w:pPr>
      <w:r w:rsidRPr="00EF1D74">
        <w:rPr>
          <w:rFonts w:ascii="Times New Roman" w:eastAsia="Times New Roman" w:hAnsi="Times New Roman" w:cs="Times New Roman"/>
          <w:i/>
        </w:rPr>
        <w:t>Reading assignments are to be completed before the class for which they are scheduled.  This means, for example, that Angell’s “The Crazy State of Psychiatry” should be read before we meet on Wednesday, August 28.</w:t>
      </w:r>
      <w:r>
        <w:rPr>
          <w:rFonts w:ascii="Times New Roman" w:eastAsia="Times New Roman" w:hAnsi="Times New Roman" w:cs="Times New Roman"/>
          <w:i/>
        </w:rPr>
        <w:t xml:space="preserve">  Similarly, assignments are due on the date indicated.  If students are poorly prepared, quizzes will be </w:t>
      </w:r>
      <w:r w:rsidR="00F81EA0">
        <w:rPr>
          <w:rFonts w:ascii="Times New Roman" w:eastAsia="Times New Roman" w:hAnsi="Times New Roman" w:cs="Times New Roman"/>
          <w:i/>
        </w:rPr>
        <w:t xml:space="preserve">administered to </w:t>
      </w:r>
      <w:proofErr w:type="gramStart"/>
      <w:r w:rsidR="00F81EA0">
        <w:rPr>
          <w:rFonts w:ascii="Times New Roman" w:eastAsia="Times New Roman" w:hAnsi="Times New Roman" w:cs="Times New Roman"/>
          <w:i/>
        </w:rPr>
        <w:t>demonstrate</w:t>
      </w:r>
      <w:r>
        <w:rPr>
          <w:rFonts w:ascii="Times New Roman" w:eastAsia="Times New Roman" w:hAnsi="Times New Roman" w:cs="Times New Roman"/>
          <w:i/>
        </w:rPr>
        <w:t xml:space="preserve">  knowledge</w:t>
      </w:r>
      <w:proofErr w:type="gramEnd"/>
      <w:r>
        <w:rPr>
          <w:rFonts w:ascii="Times New Roman" w:eastAsia="Times New Roman" w:hAnsi="Times New Roman" w:cs="Times New Roman"/>
          <w:i/>
        </w:rPr>
        <w:t xml:space="preserve"> of the readings.  </w:t>
      </w:r>
      <w:r w:rsidRPr="00EF1D74">
        <w:rPr>
          <w:rFonts w:ascii="Times New Roman" w:eastAsia="Times New Roman" w:hAnsi="Times New Roman" w:cs="Times New Roman"/>
          <w:i/>
        </w:rPr>
        <w:t xml:space="preserve">   </w:t>
      </w:r>
    </w:p>
    <w:p w:rsidR="00EF1D74" w:rsidRDefault="00EF1D74" w:rsidP="00EF1D74">
      <w:pPr>
        <w:jc w:val="center"/>
        <w:rPr>
          <w:rFonts w:ascii="Times New Roman" w:eastAsia="Times New Roman" w:hAnsi="Times New Roman" w:cs="Times New Roman"/>
        </w:rPr>
      </w:pPr>
    </w:p>
    <w:p w:rsidR="00F81EA0" w:rsidRDefault="00F81EA0" w:rsidP="00EF1D74">
      <w:pPr>
        <w:jc w:val="center"/>
        <w:rPr>
          <w:rFonts w:ascii="Times New Roman" w:eastAsia="Times New Roman" w:hAnsi="Times New Roman" w:cs="Times New Roman"/>
        </w:rPr>
      </w:pPr>
    </w:p>
    <w:p w:rsidR="00A77B3E" w:rsidRPr="003D22AB" w:rsidRDefault="00EA1B6D">
      <w:pPr>
        <w:jc w:val="center"/>
        <w:rPr>
          <w:rFonts w:ascii="Times New Roman" w:eastAsia="Times New Roman" w:hAnsi="Times New Roman" w:cs="Times New Roman"/>
          <w:b/>
          <w:bCs/>
          <w:sz w:val="24"/>
          <w:szCs w:val="24"/>
        </w:rPr>
      </w:pPr>
      <w:r w:rsidRPr="003D22AB">
        <w:rPr>
          <w:rFonts w:ascii="Times New Roman" w:eastAsia="Times New Roman" w:hAnsi="Times New Roman" w:cs="Times New Roman"/>
          <w:b/>
          <w:bCs/>
          <w:sz w:val="24"/>
          <w:szCs w:val="24"/>
        </w:rPr>
        <w:t>SCHEDULE</w:t>
      </w:r>
    </w:p>
    <w:p w:rsidR="003D22AB" w:rsidRDefault="003D22AB" w:rsidP="003D22AB">
      <w:pPr>
        <w:rPr>
          <w:rFonts w:ascii="Times New Roman" w:eastAsia="Times New Roman" w:hAnsi="Times New Roman" w:cs="Times New Roman"/>
          <w:b/>
          <w:bCs/>
          <w:sz w:val="24"/>
          <w:szCs w:val="24"/>
        </w:rPr>
      </w:pPr>
      <w:r w:rsidRPr="003D22AB">
        <w:rPr>
          <w:rFonts w:ascii="Times New Roman" w:eastAsia="Times New Roman" w:hAnsi="Times New Roman" w:cs="Times New Roman"/>
          <w:b/>
          <w:bCs/>
          <w:sz w:val="24"/>
          <w:szCs w:val="24"/>
        </w:rPr>
        <w:t>Thematic Overview</w:t>
      </w:r>
    </w:p>
    <w:p w:rsidR="003D22AB" w:rsidRPr="003D22AB" w:rsidRDefault="003D22AB" w:rsidP="003D22AB">
      <w:pPr>
        <w:rPr>
          <w:rFonts w:ascii="Times New Roman" w:eastAsia="Times New Roman" w:hAnsi="Times New Roman" w:cs="Times New Roman"/>
          <w:bCs/>
          <w:sz w:val="24"/>
          <w:szCs w:val="24"/>
        </w:rPr>
      </w:pPr>
      <w:r w:rsidRPr="003D22AB">
        <w:rPr>
          <w:rFonts w:ascii="Times New Roman" w:eastAsia="Times New Roman" w:hAnsi="Times New Roman" w:cs="Times New Roman"/>
          <w:bCs/>
          <w:sz w:val="24"/>
          <w:szCs w:val="24"/>
        </w:rPr>
        <w:t>Weeks One</w:t>
      </w:r>
      <w:r w:rsidR="00B34D8D">
        <w:rPr>
          <w:rFonts w:ascii="Times New Roman" w:eastAsia="Times New Roman" w:hAnsi="Times New Roman" w:cs="Times New Roman"/>
          <w:bCs/>
          <w:sz w:val="24"/>
          <w:szCs w:val="24"/>
        </w:rPr>
        <w:t xml:space="preserve"> through Three</w:t>
      </w:r>
      <w:r w:rsidRPr="003D22AB">
        <w:rPr>
          <w:rFonts w:ascii="Times New Roman" w:eastAsia="Times New Roman" w:hAnsi="Times New Roman" w:cs="Times New Roman"/>
          <w:bCs/>
          <w:sz w:val="24"/>
          <w:szCs w:val="24"/>
        </w:rPr>
        <w:t>:  health, life/death, and the problem of being</w:t>
      </w:r>
    </w:p>
    <w:p w:rsidR="003D22AB" w:rsidRPr="003D22AB" w:rsidRDefault="00B34D8D" w:rsidP="003D22AB">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Weeks Four through Six</w:t>
      </w:r>
      <w:r w:rsidR="003D22AB" w:rsidRPr="003D22AB">
        <w:rPr>
          <w:rFonts w:ascii="Times New Roman" w:eastAsia="Times New Roman" w:hAnsi="Times New Roman" w:cs="Times New Roman"/>
          <w:bCs/>
          <w:sz w:val="24"/>
          <w:szCs w:val="24"/>
        </w:rPr>
        <w:t xml:space="preserve">:  the (individual) </w:t>
      </w:r>
      <w:proofErr w:type="gramStart"/>
      <w:r w:rsidR="003D22AB" w:rsidRPr="003D22AB">
        <w:rPr>
          <w:rFonts w:ascii="Times New Roman" w:eastAsia="Times New Roman" w:hAnsi="Times New Roman" w:cs="Times New Roman"/>
          <w:bCs/>
          <w:sz w:val="24"/>
          <w:szCs w:val="24"/>
        </w:rPr>
        <w:t>subject(</w:t>
      </w:r>
      <w:proofErr w:type="gramEnd"/>
      <w:r w:rsidR="003D22AB" w:rsidRPr="003D22AB">
        <w:rPr>
          <w:rFonts w:ascii="Times New Roman" w:eastAsia="Times New Roman" w:hAnsi="Times New Roman" w:cs="Times New Roman"/>
          <w:bCs/>
          <w:sz w:val="24"/>
          <w:szCs w:val="24"/>
        </w:rPr>
        <w:t>?)</w:t>
      </w:r>
    </w:p>
    <w:p w:rsidR="003D22AB" w:rsidRPr="003D22AB" w:rsidRDefault="00B34D8D" w:rsidP="003D22AB">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Weeks Seven through Nine</w:t>
      </w:r>
      <w:r w:rsidR="003D22AB" w:rsidRPr="003D22AB">
        <w:rPr>
          <w:rFonts w:ascii="Times New Roman" w:eastAsia="Times New Roman" w:hAnsi="Times New Roman" w:cs="Times New Roman"/>
          <w:bCs/>
          <w:sz w:val="24"/>
          <w:szCs w:val="24"/>
        </w:rPr>
        <w:t>:  meaning???</w:t>
      </w:r>
    </w:p>
    <w:p w:rsidR="003D22AB" w:rsidRPr="003D22AB" w:rsidRDefault="00B34D8D" w:rsidP="003D22AB">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Weeks Ten through Twelve</w:t>
      </w:r>
      <w:r w:rsidR="003D22AB" w:rsidRPr="003D22AB">
        <w:rPr>
          <w:rFonts w:ascii="Times New Roman" w:eastAsia="Times New Roman" w:hAnsi="Times New Roman" w:cs="Times New Roman"/>
          <w:bCs/>
          <w:sz w:val="24"/>
          <w:szCs w:val="24"/>
        </w:rPr>
        <w:t>:  beauty and the body?</w:t>
      </w:r>
    </w:p>
    <w:p w:rsidR="003D22AB" w:rsidRPr="00B34D8D" w:rsidRDefault="00B34D8D" w:rsidP="003D22AB">
      <w:pPr>
        <w:rPr>
          <w:rFonts w:ascii="Times New Roman" w:eastAsia="Times New Roman" w:hAnsi="Times New Roman" w:cs="Times New Roman"/>
          <w:bCs/>
          <w:sz w:val="24"/>
          <w:szCs w:val="24"/>
        </w:rPr>
      </w:pPr>
      <w:r w:rsidRPr="00B34D8D">
        <w:rPr>
          <w:rFonts w:ascii="Times New Roman" w:eastAsia="Times New Roman" w:hAnsi="Times New Roman" w:cs="Times New Roman"/>
          <w:bCs/>
          <w:sz w:val="24"/>
          <w:szCs w:val="24"/>
        </w:rPr>
        <w:t>Weeks Thirteen through Fifteen:  revision and presentation</w:t>
      </w:r>
    </w:p>
    <w:p w:rsidR="003D22AB" w:rsidRDefault="003D22AB" w:rsidP="003D22AB">
      <w:pPr>
        <w:rPr>
          <w:rFonts w:ascii="Times New Roman" w:eastAsia="Times New Roman" w:hAnsi="Times New Roman" w:cs="Times New Roman"/>
          <w:b/>
          <w:bCs/>
        </w:rPr>
      </w:pPr>
    </w:p>
    <w:p w:rsidR="000D5760" w:rsidRDefault="00EA1B6D">
      <w:pPr>
        <w:rPr>
          <w:rFonts w:ascii="Times New Roman" w:eastAsia="Times New Roman" w:hAnsi="Times New Roman" w:cs="Times New Roman"/>
          <w:sz w:val="24"/>
          <w:szCs w:val="24"/>
        </w:rPr>
      </w:pPr>
      <w:proofErr w:type="gramStart"/>
      <w:r>
        <w:rPr>
          <w:rFonts w:ascii="Times New Roman" w:eastAsia="Times New Roman" w:hAnsi="Times New Roman" w:cs="Times New Roman"/>
          <w:b/>
          <w:bCs/>
        </w:rPr>
        <w:t>date</w:t>
      </w:r>
      <w:proofErr w:type="gramEnd"/>
      <w:r>
        <w:rPr>
          <w:rFonts w:ascii="Times New Roman" w:eastAsia="Times New Roman" w:hAnsi="Times New Roman" w:cs="Times New Roman"/>
          <w:b/>
          <w:bCs/>
        </w:rPr>
        <w:t> </w:t>
      </w:r>
      <w:r>
        <w:rPr>
          <w:rFonts w:ascii="Times New Roman" w:eastAsia="Times New Roman" w:hAnsi="Times New Roman" w:cs="Times New Roman"/>
          <w:b/>
          <w:bCs/>
        </w:rPr>
        <w:tab/>
        <w:t>   topics </w:t>
      </w:r>
      <w:r>
        <w:rPr>
          <w:rFonts w:ascii="Times New Roman" w:eastAsia="Times New Roman" w:hAnsi="Times New Roman" w:cs="Times New Roman"/>
          <w:b/>
          <w:bCs/>
        </w:rPr>
        <w:tab/>
      </w:r>
      <w:r>
        <w:rPr>
          <w:rFonts w:ascii="Times New Roman" w:eastAsia="Times New Roman" w:hAnsi="Times New Roman" w:cs="Times New Roman"/>
          <w:b/>
          <w:bCs/>
        </w:rPr>
        <w:tab/>
        <w:t>       </w:t>
      </w:r>
      <w:r>
        <w:rPr>
          <w:rFonts w:ascii="Times New Roman" w:eastAsia="Times New Roman" w:hAnsi="Times New Roman" w:cs="Times New Roman"/>
          <w:b/>
          <w:bCs/>
        </w:rPr>
        <w:tab/>
        <w:t>     </w:t>
      </w:r>
      <w:r>
        <w:rPr>
          <w:rFonts w:ascii="Times New Roman" w:eastAsia="Times New Roman" w:hAnsi="Times New Roman" w:cs="Times New Roman"/>
          <w:b/>
          <w:bCs/>
        </w:rPr>
        <w:tab/>
        <w:t>   texts</w:t>
      </w:r>
      <w:r>
        <w:rPr>
          <w:rFonts w:ascii="Times New Roman" w:eastAsia="Times New Roman" w:hAnsi="Times New Roman" w:cs="Times New Roman"/>
        </w:rPr>
        <w:br/>
      </w:r>
      <w:r w:rsidR="004221EF" w:rsidRPr="000D5760">
        <w:rPr>
          <w:rFonts w:ascii="Times New Roman" w:eastAsia="Times New Roman" w:hAnsi="Times New Roman" w:cs="Times New Roman"/>
          <w:b/>
        </w:rPr>
        <w:t>Week One</w:t>
      </w:r>
      <w:r w:rsidR="001451EC" w:rsidRPr="00974253">
        <w:rPr>
          <w:rFonts w:ascii="Times New Roman" w:eastAsia="Times New Roman" w:hAnsi="Times New Roman" w:cs="Times New Roman"/>
          <w:b/>
          <w:sz w:val="24"/>
          <w:szCs w:val="24"/>
        </w:rPr>
        <w:tab/>
      </w:r>
      <w:r w:rsidR="001451EC">
        <w:rPr>
          <w:rFonts w:ascii="Times New Roman" w:eastAsia="Times New Roman" w:hAnsi="Times New Roman" w:cs="Times New Roman"/>
          <w:sz w:val="24"/>
          <w:szCs w:val="24"/>
        </w:rPr>
        <w:t xml:space="preserve">   </w:t>
      </w:r>
      <w:r w:rsidR="00B51541">
        <w:rPr>
          <w:rFonts w:ascii="Times New Roman" w:eastAsia="Times New Roman" w:hAnsi="Times New Roman" w:cs="Times New Roman"/>
          <w:sz w:val="24"/>
          <w:szCs w:val="24"/>
        </w:rPr>
        <w:t xml:space="preserve">         </w:t>
      </w:r>
      <w:r w:rsidR="00B51541">
        <w:rPr>
          <w:rFonts w:ascii="Times New Roman" w:eastAsia="Times New Roman" w:hAnsi="Times New Roman" w:cs="Times New Roman"/>
          <w:sz w:val="24"/>
          <w:szCs w:val="24"/>
        </w:rPr>
        <w:tab/>
      </w:r>
      <w:r w:rsidR="00B51541">
        <w:rPr>
          <w:rFonts w:ascii="Times New Roman" w:eastAsia="Times New Roman" w:hAnsi="Times New Roman" w:cs="Times New Roman"/>
          <w:sz w:val="24"/>
          <w:szCs w:val="24"/>
        </w:rPr>
        <w:tab/>
      </w:r>
      <w:r w:rsidR="00B51541">
        <w:rPr>
          <w:rFonts w:ascii="Times New Roman" w:eastAsia="Times New Roman" w:hAnsi="Times New Roman" w:cs="Times New Roman"/>
          <w:sz w:val="24"/>
          <w:szCs w:val="24"/>
        </w:rPr>
        <w:tab/>
        <w:t xml:space="preserve">       </w:t>
      </w:r>
      <w:r w:rsidR="00B51541">
        <w:rPr>
          <w:rFonts w:ascii="Times New Roman" w:eastAsia="Times New Roman" w:hAnsi="Times New Roman" w:cs="Times New Roman"/>
          <w:sz w:val="24"/>
          <w:szCs w:val="24"/>
        </w:rPr>
        <w:br/>
      </w:r>
      <w:r w:rsidR="00C43FE8">
        <w:rPr>
          <w:rFonts w:ascii="Times New Roman" w:eastAsia="Times New Roman" w:hAnsi="Times New Roman" w:cs="Times New Roman"/>
          <w:b/>
          <w:sz w:val="24"/>
          <w:szCs w:val="24"/>
        </w:rPr>
        <w:t>8</w:t>
      </w:r>
      <w:r w:rsidR="00B51541" w:rsidRPr="00CF3BEE">
        <w:rPr>
          <w:rFonts w:ascii="Times New Roman" w:eastAsia="Times New Roman" w:hAnsi="Times New Roman" w:cs="Times New Roman"/>
          <w:b/>
          <w:sz w:val="24"/>
          <w:szCs w:val="24"/>
        </w:rPr>
        <w:t>/</w:t>
      </w:r>
      <w:r w:rsidR="00C43FE8">
        <w:rPr>
          <w:rFonts w:ascii="Times New Roman" w:eastAsia="Times New Roman" w:hAnsi="Times New Roman" w:cs="Times New Roman"/>
          <w:b/>
          <w:sz w:val="24"/>
          <w:szCs w:val="24"/>
        </w:rPr>
        <w:t>26</w:t>
      </w:r>
      <w:r>
        <w:rPr>
          <w:rFonts w:ascii="Times New Roman" w:eastAsia="Times New Roman" w:hAnsi="Times New Roman" w:cs="Times New Roman"/>
          <w:sz w:val="24"/>
          <w:szCs w:val="24"/>
        </w:rPr>
        <w:t> </w:t>
      </w:r>
      <w:r>
        <w:rPr>
          <w:rFonts w:ascii="Times New Roman" w:eastAsia="Times New Roman" w:hAnsi="Times New Roman" w:cs="Times New Roman"/>
          <w:sz w:val="24"/>
          <w:szCs w:val="24"/>
        </w:rPr>
        <w:tab/>
        <w:t>*</w:t>
      </w:r>
      <w:r w:rsidR="00CF70AB">
        <w:rPr>
          <w:rFonts w:ascii="Times New Roman" w:eastAsia="Times New Roman" w:hAnsi="Times New Roman" w:cs="Times New Roman"/>
          <w:sz w:val="24"/>
          <w:szCs w:val="24"/>
        </w:rPr>
        <w:t>introductions and the syllabus</w:t>
      </w:r>
      <w:r w:rsidR="00C43FE8">
        <w:rPr>
          <w:rFonts w:ascii="Times New Roman" w:eastAsia="Times New Roman" w:hAnsi="Times New Roman" w:cs="Times New Roman"/>
          <w:sz w:val="24"/>
          <w:szCs w:val="24"/>
        </w:rPr>
        <w:tab/>
        <w:t xml:space="preserve">           </w:t>
      </w:r>
      <w:r w:rsidR="00C43FE8">
        <w:rPr>
          <w:rFonts w:ascii="Times New Roman" w:eastAsia="Times New Roman" w:hAnsi="Times New Roman" w:cs="Times New Roman"/>
          <w:sz w:val="24"/>
          <w:szCs w:val="24"/>
        </w:rPr>
        <w:br/>
      </w:r>
      <w:r w:rsidR="00C43FE8">
        <w:rPr>
          <w:rFonts w:ascii="Times New Roman" w:eastAsia="Times New Roman" w:hAnsi="Times New Roman" w:cs="Times New Roman"/>
          <w:b/>
          <w:sz w:val="24"/>
          <w:szCs w:val="24"/>
        </w:rPr>
        <w:t>8</w:t>
      </w:r>
      <w:r w:rsidR="00B51541" w:rsidRPr="00CF3BEE">
        <w:rPr>
          <w:rFonts w:ascii="Times New Roman" w:eastAsia="Times New Roman" w:hAnsi="Times New Roman" w:cs="Times New Roman"/>
          <w:b/>
          <w:sz w:val="24"/>
          <w:szCs w:val="24"/>
        </w:rPr>
        <w:t>/</w:t>
      </w:r>
      <w:r w:rsidR="00C43FE8">
        <w:rPr>
          <w:rFonts w:ascii="Times New Roman" w:eastAsia="Times New Roman" w:hAnsi="Times New Roman" w:cs="Times New Roman"/>
          <w:b/>
          <w:sz w:val="24"/>
          <w:szCs w:val="24"/>
        </w:rPr>
        <w:t>28</w:t>
      </w:r>
      <w:r>
        <w:rPr>
          <w:rFonts w:ascii="Times New Roman" w:eastAsia="Times New Roman" w:hAnsi="Times New Roman" w:cs="Times New Roman"/>
          <w:sz w:val="24"/>
          <w:szCs w:val="24"/>
        </w:rPr>
        <w:t> </w:t>
      </w:r>
      <w:r>
        <w:rPr>
          <w:rFonts w:ascii="Times New Roman" w:eastAsia="Times New Roman" w:hAnsi="Times New Roman" w:cs="Times New Roman"/>
          <w:sz w:val="24"/>
          <w:szCs w:val="24"/>
        </w:rPr>
        <w:tab/>
      </w:r>
      <w:r w:rsidR="00EF4A59">
        <w:rPr>
          <w:rFonts w:ascii="Times New Roman" w:eastAsia="Times New Roman" w:hAnsi="Times New Roman" w:cs="Times New Roman"/>
          <w:sz w:val="24"/>
          <w:szCs w:val="24"/>
        </w:rPr>
        <w:t>*</w:t>
      </w:r>
      <w:r w:rsidR="0021732A">
        <w:rPr>
          <w:rFonts w:ascii="Times New Roman" w:eastAsia="Times New Roman" w:hAnsi="Times New Roman" w:cs="Times New Roman"/>
          <w:sz w:val="24"/>
          <w:szCs w:val="24"/>
        </w:rPr>
        <w:t>health</w:t>
      </w:r>
      <w:r w:rsidR="0021732A">
        <w:rPr>
          <w:rFonts w:ascii="Times New Roman" w:eastAsia="Times New Roman" w:hAnsi="Times New Roman" w:cs="Times New Roman"/>
          <w:sz w:val="24"/>
          <w:szCs w:val="24"/>
        </w:rPr>
        <w:tab/>
      </w:r>
      <w:r w:rsidR="0021732A">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CF70AB">
        <w:rPr>
          <w:rFonts w:ascii="Times New Roman" w:eastAsia="Times New Roman" w:hAnsi="Times New Roman" w:cs="Times New Roman"/>
          <w:sz w:val="24"/>
          <w:szCs w:val="24"/>
        </w:rPr>
        <w:t xml:space="preserve">Angell.  </w:t>
      </w:r>
      <w:proofErr w:type="gramStart"/>
      <w:r w:rsidR="00CF70AB">
        <w:rPr>
          <w:rFonts w:ascii="Times New Roman" w:eastAsia="Times New Roman" w:hAnsi="Times New Roman" w:cs="Times New Roman"/>
          <w:sz w:val="24"/>
          <w:szCs w:val="24"/>
        </w:rPr>
        <w:t>“</w:t>
      </w:r>
      <w:r w:rsidR="00EF1D74">
        <w:rPr>
          <w:rFonts w:ascii="Times New Roman" w:eastAsia="Times New Roman" w:hAnsi="Times New Roman" w:cs="Times New Roman"/>
          <w:sz w:val="24"/>
          <w:szCs w:val="24"/>
        </w:rPr>
        <w:t>The Crazy S</w:t>
      </w:r>
      <w:r w:rsidR="00CF70AB">
        <w:rPr>
          <w:rFonts w:ascii="Times New Roman" w:eastAsia="Times New Roman" w:hAnsi="Times New Roman" w:cs="Times New Roman"/>
          <w:sz w:val="24"/>
          <w:szCs w:val="24"/>
        </w:rPr>
        <w:t>tate of Psychiatry.”</w:t>
      </w:r>
      <w:proofErr w:type="gramEnd"/>
    </w:p>
    <w:p w:rsidR="004221EF" w:rsidRPr="000D5760" w:rsidRDefault="00C43FE8">
      <w:pPr>
        <w:rPr>
          <w:rFonts w:ascii="Times New Roman" w:eastAsia="Times New Roman" w:hAnsi="Times New Roman" w:cs="Times New Roman"/>
          <w:b/>
          <w:bCs/>
        </w:rPr>
      </w:pPr>
      <w:proofErr w:type="gramStart"/>
      <w:r>
        <w:rPr>
          <w:rFonts w:ascii="Times New Roman" w:eastAsia="Times New Roman" w:hAnsi="Times New Roman" w:cs="Times New Roman"/>
          <w:b/>
          <w:sz w:val="24"/>
          <w:szCs w:val="24"/>
        </w:rPr>
        <w:t>8/3</w:t>
      </w:r>
      <w:r w:rsidR="00B51541" w:rsidRPr="00CF3BEE">
        <w:rPr>
          <w:rFonts w:ascii="Times New Roman" w:eastAsia="Times New Roman" w:hAnsi="Times New Roman" w:cs="Times New Roman"/>
          <w:b/>
          <w:sz w:val="24"/>
          <w:szCs w:val="24"/>
        </w:rPr>
        <w:t>0</w:t>
      </w:r>
      <w:r w:rsidR="00EF4A59">
        <w:rPr>
          <w:rFonts w:ascii="Times New Roman" w:eastAsia="Times New Roman" w:hAnsi="Times New Roman" w:cs="Times New Roman"/>
          <w:sz w:val="24"/>
          <w:szCs w:val="24"/>
        </w:rPr>
        <w:tab/>
        <w:t> *</w:t>
      </w:r>
      <w:r w:rsidR="0021732A">
        <w:rPr>
          <w:rFonts w:ascii="Times New Roman" w:eastAsia="Times New Roman" w:hAnsi="Times New Roman" w:cs="Times New Roman"/>
          <w:sz w:val="24"/>
          <w:szCs w:val="24"/>
        </w:rPr>
        <w:t>life/death</w:t>
      </w:r>
      <w:r w:rsidR="0021732A">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2F3751" w:rsidRPr="002F3751">
        <w:rPr>
          <w:rFonts w:ascii="Times New Roman" w:eastAsia="Times New Roman" w:hAnsi="Times New Roman" w:cs="Times New Roman"/>
          <w:sz w:val="24"/>
          <w:szCs w:val="24"/>
        </w:rPr>
        <w:t>Murray.</w:t>
      </w:r>
      <w:proofErr w:type="gramEnd"/>
      <w:r w:rsidR="002F3751" w:rsidRPr="002F3751">
        <w:rPr>
          <w:rFonts w:ascii="Times New Roman" w:eastAsia="Times New Roman" w:hAnsi="Times New Roman" w:cs="Times New Roman"/>
          <w:sz w:val="24"/>
          <w:szCs w:val="24"/>
        </w:rPr>
        <w:t xml:space="preserve">  “How Doctors Die.”</w:t>
      </w:r>
      <w:r w:rsidR="00EF4A59">
        <w:rPr>
          <w:rFonts w:ascii="Times New Roman" w:eastAsia="Times New Roman" w:hAnsi="Times New Roman" w:cs="Times New Roman"/>
          <w:sz w:val="24"/>
          <w:szCs w:val="24"/>
        </w:rPr>
        <w:tab/>
      </w:r>
      <w:r w:rsidR="00733129">
        <w:rPr>
          <w:rFonts w:ascii="Times New Roman" w:eastAsia="Times New Roman" w:hAnsi="Times New Roman" w:cs="Times New Roman"/>
          <w:sz w:val="24"/>
          <w:szCs w:val="24"/>
        </w:rPr>
        <w:tab/>
      </w:r>
      <w:r w:rsidR="00733129">
        <w:rPr>
          <w:rFonts w:ascii="Times New Roman" w:eastAsia="Times New Roman" w:hAnsi="Times New Roman" w:cs="Times New Roman"/>
          <w:sz w:val="24"/>
          <w:szCs w:val="24"/>
        </w:rPr>
        <w:tab/>
      </w:r>
      <w:r w:rsidR="00733129">
        <w:rPr>
          <w:rFonts w:ascii="Times New Roman" w:eastAsia="Times New Roman" w:hAnsi="Times New Roman" w:cs="Times New Roman"/>
          <w:sz w:val="24"/>
          <w:szCs w:val="24"/>
        </w:rPr>
        <w:tab/>
      </w:r>
      <w:r w:rsidR="00733129">
        <w:rPr>
          <w:rFonts w:ascii="Times New Roman" w:eastAsia="Times New Roman" w:hAnsi="Times New Roman" w:cs="Times New Roman"/>
          <w:sz w:val="24"/>
          <w:szCs w:val="24"/>
        </w:rPr>
        <w:tab/>
      </w:r>
      <w:r w:rsidR="00CF3BEE">
        <w:rPr>
          <w:rFonts w:ascii="Times New Roman" w:eastAsia="Times New Roman" w:hAnsi="Times New Roman" w:cs="Times New Roman"/>
          <w:sz w:val="24"/>
          <w:szCs w:val="24"/>
        </w:rPr>
        <w:tab/>
        <w:t xml:space="preserve">   </w:t>
      </w:r>
      <w:r w:rsidR="00CF70AB">
        <w:rPr>
          <w:rFonts w:ascii="Times New Roman" w:eastAsia="Times New Roman" w:hAnsi="Times New Roman" w:cs="Times New Roman"/>
          <w:sz w:val="24"/>
          <w:szCs w:val="24"/>
        </w:rPr>
        <w:tab/>
      </w:r>
      <w:r w:rsidR="00CF70AB">
        <w:rPr>
          <w:rFonts w:ascii="Times New Roman" w:eastAsia="Times New Roman" w:hAnsi="Times New Roman" w:cs="Times New Roman"/>
          <w:sz w:val="24"/>
          <w:szCs w:val="24"/>
        </w:rPr>
        <w:tab/>
        <w:t xml:space="preserve"> </w:t>
      </w:r>
    </w:p>
    <w:p w:rsidR="004221EF" w:rsidRPr="000D5760" w:rsidRDefault="004221EF">
      <w:pPr>
        <w:rPr>
          <w:rFonts w:ascii="Times New Roman" w:eastAsia="Times New Roman" w:hAnsi="Times New Roman" w:cs="Times New Roman"/>
          <w:b/>
        </w:rPr>
      </w:pPr>
      <w:r w:rsidRPr="000D5760">
        <w:rPr>
          <w:rFonts w:ascii="Times New Roman" w:eastAsia="Times New Roman" w:hAnsi="Times New Roman" w:cs="Times New Roman"/>
          <w:b/>
        </w:rPr>
        <w:t>Week Two</w:t>
      </w:r>
    </w:p>
    <w:p w:rsidR="00CF70AB" w:rsidRDefault="00C43FE8">
      <w:pPr>
        <w:rPr>
          <w:rFonts w:ascii="Times New Roman" w:eastAsia="Times New Roman" w:hAnsi="Times New Roman" w:cs="Times New Roman"/>
          <w:sz w:val="24"/>
          <w:szCs w:val="24"/>
        </w:rPr>
      </w:pPr>
      <w:proofErr w:type="gramStart"/>
      <w:r>
        <w:rPr>
          <w:rFonts w:ascii="Times New Roman" w:eastAsia="Times New Roman" w:hAnsi="Times New Roman" w:cs="Times New Roman"/>
          <w:b/>
          <w:sz w:val="24"/>
          <w:szCs w:val="24"/>
        </w:rPr>
        <w:t>9</w:t>
      </w:r>
      <w:r w:rsidR="00B51541" w:rsidRPr="00CF3BEE">
        <w:rPr>
          <w:rFonts w:ascii="Times New Roman" w:eastAsia="Times New Roman" w:hAnsi="Times New Roman" w:cs="Times New Roman"/>
          <w:b/>
          <w:sz w:val="24"/>
          <w:szCs w:val="24"/>
        </w:rPr>
        <w:t>/2</w:t>
      </w:r>
      <w:r w:rsidR="00EF4A59">
        <w:rPr>
          <w:rFonts w:ascii="Times New Roman" w:eastAsia="Times New Roman" w:hAnsi="Times New Roman" w:cs="Times New Roman"/>
          <w:sz w:val="24"/>
          <w:szCs w:val="24"/>
        </w:rPr>
        <w:t xml:space="preserve"> </w:t>
      </w:r>
      <w:r w:rsidR="00733129">
        <w:rPr>
          <w:rFonts w:ascii="Times New Roman" w:eastAsia="Times New Roman" w:hAnsi="Times New Roman" w:cs="Times New Roman"/>
          <w:sz w:val="24"/>
          <w:szCs w:val="24"/>
        </w:rPr>
        <w:t>  </w:t>
      </w:r>
      <w:r w:rsidR="00733129">
        <w:rPr>
          <w:rFonts w:ascii="Times New Roman" w:eastAsia="Times New Roman" w:hAnsi="Times New Roman" w:cs="Times New Roman"/>
          <w:sz w:val="24"/>
          <w:szCs w:val="24"/>
        </w:rPr>
        <w:tab/>
        <w:t>*</w:t>
      </w:r>
      <w:r w:rsidR="0021732A">
        <w:rPr>
          <w:rFonts w:ascii="Times New Roman" w:eastAsia="Times New Roman" w:hAnsi="Times New Roman" w:cs="Times New Roman"/>
          <w:sz w:val="24"/>
          <w:szCs w:val="24"/>
        </w:rPr>
        <w:t>health</w:t>
      </w:r>
      <w:r w:rsidR="002F3751">
        <w:rPr>
          <w:rFonts w:ascii="Times New Roman" w:eastAsia="Times New Roman" w:hAnsi="Times New Roman" w:cs="Times New Roman"/>
          <w:sz w:val="24"/>
          <w:szCs w:val="24"/>
        </w:rPr>
        <w:tab/>
      </w:r>
      <w:r w:rsidR="002F3751">
        <w:rPr>
          <w:rFonts w:ascii="Times New Roman" w:eastAsia="Times New Roman" w:hAnsi="Times New Roman" w:cs="Times New Roman"/>
          <w:sz w:val="24"/>
          <w:szCs w:val="24"/>
        </w:rPr>
        <w:tab/>
      </w:r>
      <w:r w:rsidR="002F3751">
        <w:rPr>
          <w:rFonts w:ascii="Times New Roman" w:eastAsia="Times New Roman" w:hAnsi="Times New Roman" w:cs="Times New Roman"/>
          <w:sz w:val="24"/>
          <w:szCs w:val="24"/>
        </w:rPr>
        <w:tab/>
      </w:r>
      <w:r w:rsidR="002F3751">
        <w:rPr>
          <w:rFonts w:ascii="Times New Roman" w:eastAsia="Times New Roman" w:hAnsi="Times New Roman" w:cs="Times New Roman"/>
          <w:sz w:val="24"/>
          <w:szCs w:val="24"/>
        </w:rPr>
        <w:tab/>
      </w:r>
      <w:r w:rsidR="002F3751" w:rsidRPr="002F3751">
        <w:rPr>
          <w:rFonts w:ascii="Times New Roman" w:eastAsia="Times New Roman" w:hAnsi="Times New Roman" w:cs="Times New Roman"/>
          <w:sz w:val="24"/>
          <w:szCs w:val="24"/>
        </w:rPr>
        <w:t>Arnold.</w:t>
      </w:r>
      <w:proofErr w:type="gramEnd"/>
      <w:r w:rsidR="002F3751" w:rsidRPr="002F3751">
        <w:rPr>
          <w:rFonts w:ascii="Times New Roman" w:eastAsia="Times New Roman" w:hAnsi="Times New Roman" w:cs="Times New Roman"/>
          <w:sz w:val="24"/>
          <w:szCs w:val="24"/>
        </w:rPr>
        <w:t xml:space="preserve">  “You Owe Me.”</w:t>
      </w:r>
    </w:p>
    <w:p w:rsidR="000D5760"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B51541"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4</w:t>
      </w:r>
      <w:r w:rsidR="00EA1B6D">
        <w:rPr>
          <w:rFonts w:ascii="Times New Roman" w:eastAsia="Times New Roman" w:hAnsi="Times New Roman" w:cs="Times New Roman"/>
          <w:sz w:val="24"/>
          <w:szCs w:val="24"/>
        </w:rPr>
        <w:tab/>
      </w:r>
      <w:r w:rsidR="006A7CFA">
        <w:rPr>
          <w:rFonts w:ascii="Times New Roman" w:eastAsia="Times New Roman" w:hAnsi="Times New Roman" w:cs="Times New Roman"/>
          <w:sz w:val="24"/>
          <w:szCs w:val="24"/>
        </w:rPr>
        <w:t>*</w:t>
      </w:r>
      <w:r w:rsidR="00896875">
        <w:rPr>
          <w:rFonts w:ascii="Times New Roman" w:eastAsia="Times New Roman" w:hAnsi="Times New Roman" w:cs="Times New Roman"/>
          <w:sz w:val="24"/>
          <w:szCs w:val="24"/>
        </w:rPr>
        <w:t>health</w:t>
      </w:r>
      <w:r w:rsidR="00EA1B6D">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sidRPr="0064568A">
        <w:rPr>
          <w:rFonts w:ascii="Times New Roman" w:eastAsia="Times New Roman" w:hAnsi="Times New Roman" w:cs="Times New Roman"/>
          <w:sz w:val="24"/>
          <w:szCs w:val="24"/>
          <w:u w:val="single"/>
        </w:rPr>
        <w:t>Assignment One</w:t>
      </w:r>
    </w:p>
    <w:p w:rsidR="004221EF" w:rsidRPr="00896875" w:rsidRDefault="00C43FE8">
      <w:pPr>
        <w:rPr>
          <w:rFonts w:ascii="Times New Roman" w:eastAsia="Times New Roman" w:hAnsi="Times New Roman" w:cs="Times New Roman"/>
          <w:sz w:val="24"/>
          <w:szCs w:val="24"/>
        </w:rPr>
      </w:pPr>
      <w:proofErr w:type="gramStart"/>
      <w:r>
        <w:rPr>
          <w:rFonts w:ascii="Times New Roman" w:eastAsia="Times New Roman" w:hAnsi="Times New Roman" w:cs="Times New Roman"/>
          <w:b/>
          <w:sz w:val="24"/>
          <w:szCs w:val="24"/>
        </w:rPr>
        <w:t>9</w:t>
      </w:r>
      <w:r w:rsidR="00B51541"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6</w:t>
      </w:r>
      <w:r w:rsidR="00EA1B6D">
        <w:rPr>
          <w:rFonts w:ascii="Times New Roman" w:eastAsia="Times New Roman" w:hAnsi="Times New Roman" w:cs="Times New Roman"/>
          <w:sz w:val="24"/>
          <w:szCs w:val="24"/>
        </w:rPr>
        <w:t> </w:t>
      </w:r>
      <w:r w:rsidR="00EA1B6D">
        <w:rPr>
          <w:rFonts w:ascii="Times New Roman" w:eastAsia="Times New Roman" w:hAnsi="Times New Roman" w:cs="Times New Roman"/>
          <w:sz w:val="24"/>
          <w:szCs w:val="24"/>
        </w:rPr>
        <w:tab/>
      </w:r>
      <w:r w:rsidR="006A7CFA">
        <w:rPr>
          <w:rFonts w:ascii="Times New Roman" w:eastAsia="Times New Roman" w:hAnsi="Times New Roman" w:cs="Times New Roman"/>
          <w:sz w:val="24"/>
          <w:szCs w:val="24"/>
        </w:rPr>
        <w:t>*</w:t>
      </w:r>
      <w:r w:rsidR="00896875">
        <w:rPr>
          <w:rFonts w:ascii="Times New Roman" w:eastAsia="Times New Roman" w:hAnsi="Times New Roman" w:cs="Times New Roman"/>
          <w:sz w:val="24"/>
          <w:szCs w:val="24"/>
        </w:rPr>
        <w:t>life/death</w:t>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proofErr w:type="spellStart"/>
      <w:r w:rsidR="00896875" w:rsidRPr="00896875">
        <w:rPr>
          <w:rFonts w:ascii="Times New Roman" w:eastAsia="Times New Roman" w:hAnsi="Times New Roman" w:cs="Times New Roman"/>
          <w:sz w:val="24"/>
          <w:szCs w:val="24"/>
        </w:rPr>
        <w:t>Clendinen</w:t>
      </w:r>
      <w:proofErr w:type="spellEnd"/>
      <w:r w:rsidR="00896875" w:rsidRPr="00896875">
        <w:rPr>
          <w:rFonts w:ascii="Times New Roman" w:eastAsia="Times New Roman" w:hAnsi="Times New Roman" w:cs="Times New Roman"/>
          <w:sz w:val="24"/>
          <w:szCs w:val="24"/>
        </w:rPr>
        <w:t>.</w:t>
      </w:r>
      <w:proofErr w:type="gramEnd"/>
      <w:r w:rsidR="00896875" w:rsidRPr="00896875">
        <w:rPr>
          <w:rFonts w:ascii="Times New Roman" w:eastAsia="Times New Roman" w:hAnsi="Times New Roman" w:cs="Times New Roman"/>
          <w:sz w:val="24"/>
          <w:szCs w:val="24"/>
        </w:rPr>
        <w:t xml:space="preserve">  </w:t>
      </w:r>
      <w:proofErr w:type="gramStart"/>
      <w:r w:rsidR="00896875" w:rsidRPr="00896875">
        <w:rPr>
          <w:rFonts w:ascii="Times New Roman" w:eastAsia="Times New Roman" w:hAnsi="Times New Roman" w:cs="Times New Roman"/>
          <w:sz w:val="24"/>
          <w:szCs w:val="24"/>
        </w:rPr>
        <w:t>“The Good Short Life.”</w:t>
      </w:r>
      <w:proofErr w:type="gramEnd"/>
      <w:r w:rsidR="00CF3BEE">
        <w:rPr>
          <w:rFonts w:ascii="Times New Roman" w:eastAsia="Times New Roman" w:hAnsi="Times New Roman" w:cs="Times New Roman"/>
          <w:sz w:val="24"/>
          <w:szCs w:val="24"/>
        </w:rPr>
        <w:tab/>
      </w:r>
      <w:r w:rsidR="00CF3BEE">
        <w:rPr>
          <w:rFonts w:ascii="Times New Roman" w:eastAsia="Times New Roman" w:hAnsi="Times New Roman" w:cs="Times New Roman"/>
          <w:sz w:val="24"/>
          <w:szCs w:val="24"/>
        </w:rPr>
        <w:tab/>
      </w:r>
      <w:r w:rsidR="00EF4A59">
        <w:rPr>
          <w:rFonts w:ascii="Times New Roman" w:eastAsia="Times New Roman" w:hAnsi="Times New Roman" w:cs="Times New Roman"/>
          <w:sz w:val="24"/>
          <w:szCs w:val="24"/>
        </w:rPr>
        <w:tab/>
        <w:t xml:space="preserve">   </w:t>
      </w:r>
      <w:r w:rsidR="00B51541">
        <w:rPr>
          <w:rFonts w:ascii="Times New Roman" w:eastAsia="Times New Roman" w:hAnsi="Times New Roman" w:cs="Times New Roman"/>
          <w:sz w:val="24"/>
          <w:szCs w:val="24"/>
        </w:rPr>
        <w:br/>
      </w:r>
      <w:r w:rsidR="004221EF" w:rsidRPr="000D5760">
        <w:rPr>
          <w:rFonts w:ascii="Times New Roman" w:eastAsia="Times New Roman" w:hAnsi="Times New Roman" w:cs="Times New Roman"/>
          <w:b/>
        </w:rPr>
        <w:t>Week Three</w:t>
      </w:r>
    </w:p>
    <w:p w:rsidR="000D5760"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B51541"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9</w:t>
      </w:r>
      <w:r w:rsidR="00EA1B6D">
        <w:rPr>
          <w:rFonts w:ascii="Times New Roman" w:eastAsia="Times New Roman" w:hAnsi="Times New Roman" w:cs="Times New Roman"/>
          <w:sz w:val="24"/>
          <w:szCs w:val="24"/>
        </w:rPr>
        <w:tab/>
      </w:r>
      <w:r w:rsidR="006A7CFA">
        <w:rPr>
          <w:rFonts w:ascii="Times New Roman" w:eastAsia="Times New Roman" w:hAnsi="Times New Roman" w:cs="Times New Roman"/>
          <w:sz w:val="24"/>
          <w:szCs w:val="24"/>
        </w:rPr>
        <w:t>*</w:t>
      </w:r>
      <w:r w:rsidR="0021732A">
        <w:rPr>
          <w:rFonts w:ascii="Times New Roman" w:eastAsia="Times New Roman" w:hAnsi="Times New Roman" w:cs="Times New Roman"/>
          <w:sz w:val="24"/>
          <w:szCs w:val="24"/>
        </w:rPr>
        <w:t>being</w:t>
      </w:r>
      <w:r w:rsidR="002F3751" w:rsidRPr="002F3751">
        <w:rPr>
          <w:rFonts w:ascii="Times New Roman" w:eastAsia="Times New Roman" w:hAnsi="Times New Roman" w:cs="Times New Roman"/>
          <w:sz w:val="24"/>
          <w:szCs w:val="24"/>
        </w:rPr>
        <w:t xml:space="preserve"> </w:t>
      </w:r>
      <w:r w:rsidR="002F3751">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sidRPr="00896875">
        <w:rPr>
          <w:rFonts w:ascii="Times New Roman" w:eastAsia="Times New Roman" w:hAnsi="Times New Roman" w:cs="Times New Roman"/>
          <w:sz w:val="24"/>
          <w:szCs w:val="24"/>
        </w:rPr>
        <w:t xml:space="preserve">Epstein.  </w:t>
      </w:r>
      <w:proofErr w:type="gramStart"/>
      <w:r w:rsidR="00896875" w:rsidRPr="00896875">
        <w:rPr>
          <w:rFonts w:ascii="Times New Roman" w:eastAsia="Times New Roman" w:hAnsi="Times New Roman" w:cs="Times New Roman"/>
          <w:sz w:val="24"/>
          <w:szCs w:val="24"/>
        </w:rPr>
        <w:t xml:space="preserve">“Duh, </w:t>
      </w:r>
      <w:proofErr w:type="spellStart"/>
      <w:r w:rsidR="00896875" w:rsidRPr="00896875">
        <w:rPr>
          <w:rFonts w:ascii="Times New Roman" w:eastAsia="Times New Roman" w:hAnsi="Times New Roman" w:cs="Times New Roman"/>
          <w:sz w:val="24"/>
          <w:szCs w:val="24"/>
        </w:rPr>
        <w:t>Bor-ing</w:t>
      </w:r>
      <w:proofErr w:type="spellEnd"/>
      <w:r w:rsidR="00896875" w:rsidRPr="00896875">
        <w:rPr>
          <w:rFonts w:ascii="Times New Roman" w:eastAsia="Times New Roman" w:hAnsi="Times New Roman" w:cs="Times New Roman"/>
          <w:sz w:val="24"/>
          <w:szCs w:val="24"/>
        </w:rPr>
        <w:t>.”</w:t>
      </w:r>
      <w:proofErr w:type="gramEnd"/>
      <w:r w:rsidR="00896875" w:rsidRPr="00896875">
        <w:rPr>
          <w:rFonts w:ascii="Times New Roman" w:eastAsia="Times New Roman" w:hAnsi="Times New Roman" w:cs="Times New Roman"/>
          <w:sz w:val="24"/>
          <w:szCs w:val="24"/>
        </w:rPr>
        <w:t xml:space="preserve">  </w:t>
      </w:r>
      <w:r w:rsidR="002F3751">
        <w:rPr>
          <w:rFonts w:ascii="Times New Roman" w:eastAsia="Times New Roman" w:hAnsi="Times New Roman" w:cs="Times New Roman"/>
          <w:sz w:val="24"/>
          <w:szCs w:val="24"/>
        </w:rPr>
        <w:tab/>
      </w:r>
      <w:r w:rsidR="002F3751">
        <w:rPr>
          <w:rFonts w:ascii="Times New Roman" w:eastAsia="Times New Roman" w:hAnsi="Times New Roman" w:cs="Times New Roman"/>
          <w:sz w:val="24"/>
          <w:szCs w:val="24"/>
        </w:rPr>
        <w:tab/>
      </w:r>
      <w:r w:rsidR="002F3751">
        <w:rPr>
          <w:rFonts w:ascii="Times New Roman" w:eastAsia="Times New Roman" w:hAnsi="Times New Roman" w:cs="Times New Roman"/>
          <w:sz w:val="24"/>
          <w:szCs w:val="24"/>
        </w:rPr>
        <w:tab/>
      </w:r>
    </w:p>
    <w:p w:rsidR="000D5760"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B51541"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11</w:t>
      </w:r>
      <w:r w:rsidR="00EA1B6D">
        <w:rPr>
          <w:rFonts w:ascii="Times New Roman" w:eastAsia="Times New Roman" w:hAnsi="Times New Roman" w:cs="Times New Roman"/>
          <w:sz w:val="24"/>
          <w:szCs w:val="24"/>
        </w:rPr>
        <w:t> </w:t>
      </w:r>
      <w:r w:rsidR="00EA1B6D">
        <w:rPr>
          <w:rFonts w:ascii="Times New Roman" w:eastAsia="Times New Roman" w:hAnsi="Times New Roman" w:cs="Times New Roman"/>
          <w:sz w:val="24"/>
          <w:szCs w:val="24"/>
        </w:rPr>
        <w:tab/>
      </w:r>
      <w:r w:rsidR="006A7CFA">
        <w:rPr>
          <w:rFonts w:ascii="Times New Roman" w:eastAsia="Times New Roman" w:hAnsi="Times New Roman" w:cs="Times New Roman"/>
          <w:sz w:val="24"/>
          <w:szCs w:val="24"/>
        </w:rPr>
        <w:t>*</w:t>
      </w:r>
      <w:r w:rsidR="0021732A">
        <w:rPr>
          <w:rFonts w:ascii="Times New Roman" w:eastAsia="Times New Roman" w:hAnsi="Times New Roman" w:cs="Times New Roman"/>
          <w:sz w:val="24"/>
          <w:szCs w:val="24"/>
        </w:rPr>
        <w:t>health</w:t>
      </w:r>
      <w:r w:rsidR="00EA1B6D">
        <w:rPr>
          <w:rFonts w:ascii="Times New Roman" w:eastAsia="Times New Roman" w:hAnsi="Times New Roman" w:cs="Times New Roman"/>
          <w:sz w:val="24"/>
          <w:szCs w:val="24"/>
        </w:rPr>
        <w:tab/>
      </w:r>
      <w:r w:rsidR="00EA1B6D">
        <w:rPr>
          <w:rFonts w:ascii="Times New Roman" w:eastAsia="Times New Roman" w:hAnsi="Times New Roman" w:cs="Times New Roman"/>
          <w:sz w:val="24"/>
          <w:szCs w:val="24"/>
        </w:rPr>
        <w:tab/>
      </w:r>
      <w:r w:rsidR="00EA1B6D">
        <w:rPr>
          <w:rFonts w:ascii="Times New Roman" w:eastAsia="Times New Roman" w:hAnsi="Times New Roman" w:cs="Times New Roman"/>
          <w:sz w:val="24"/>
          <w:szCs w:val="24"/>
        </w:rPr>
        <w:tab/>
      </w:r>
      <w:r w:rsidR="00EA1B6D">
        <w:rPr>
          <w:rFonts w:ascii="Times New Roman" w:eastAsia="Times New Roman" w:hAnsi="Times New Roman" w:cs="Times New Roman"/>
          <w:sz w:val="24"/>
          <w:szCs w:val="24"/>
        </w:rPr>
        <w:tab/>
        <w:t xml:space="preserve">   </w:t>
      </w:r>
    </w:p>
    <w:p w:rsidR="004221EF" w:rsidRDefault="00C43FE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9</w:t>
      </w:r>
      <w:r w:rsidR="00B51541"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13</w:t>
      </w:r>
      <w:r w:rsidR="00EA1B6D">
        <w:rPr>
          <w:rFonts w:ascii="Times New Roman" w:eastAsia="Times New Roman" w:hAnsi="Times New Roman" w:cs="Times New Roman"/>
          <w:sz w:val="24"/>
          <w:szCs w:val="24"/>
        </w:rPr>
        <w:t> </w:t>
      </w:r>
      <w:r w:rsidR="00EA1B6D">
        <w:rPr>
          <w:rFonts w:ascii="Times New Roman" w:eastAsia="Times New Roman" w:hAnsi="Times New Roman" w:cs="Times New Roman"/>
          <w:sz w:val="24"/>
          <w:szCs w:val="24"/>
        </w:rPr>
        <w:tab/>
      </w:r>
      <w:r w:rsidR="00EF4A59">
        <w:rPr>
          <w:rFonts w:ascii="Times New Roman" w:eastAsia="Times New Roman" w:hAnsi="Times New Roman" w:cs="Times New Roman"/>
          <w:sz w:val="24"/>
          <w:szCs w:val="24"/>
        </w:rPr>
        <w:t>*</w:t>
      </w:r>
      <w:r w:rsidR="0021732A">
        <w:rPr>
          <w:rFonts w:ascii="Times New Roman" w:eastAsia="Times New Roman" w:hAnsi="Times New Roman" w:cs="Times New Roman"/>
          <w:sz w:val="24"/>
          <w:szCs w:val="24"/>
        </w:rPr>
        <w:t>life/death</w:t>
      </w:r>
      <w:r w:rsidR="00EA1B6D">
        <w:rPr>
          <w:rFonts w:ascii="Times New Roman" w:eastAsia="Times New Roman" w:hAnsi="Times New Roman" w:cs="Times New Roman"/>
          <w:sz w:val="24"/>
          <w:szCs w:val="24"/>
        </w:rPr>
        <w:br/>
      </w:r>
      <w:r w:rsidR="00B51541">
        <w:rPr>
          <w:rFonts w:ascii="Times New Roman" w:eastAsia="Times New Roman" w:hAnsi="Times New Roman" w:cs="Times New Roman"/>
          <w:sz w:val="24"/>
          <w:szCs w:val="24"/>
        </w:rPr>
        <w:t xml:space="preserve">        </w:t>
      </w:r>
      <w:r w:rsidR="00B51541">
        <w:rPr>
          <w:rFonts w:ascii="Times New Roman" w:eastAsia="Times New Roman" w:hAnsi="Times New Roman" w:cs="Times New Roman"/>
          <w:sz w:val="24"/>
          <w:szCs w:val="24"/>
        </w:rPr>
        <w:br/>
      </w:r>
      <w:r w:rsidR="004221EF" w:rsidRPr="000D5760">
        <w:rPr>
          <w:rFonts w:ascii="Times New Roman" w:eastAsia="Times New Roman" w:hAnsi="Times New Roman" w:cs="Times New Roman"/>
          <w:b/>
        </w:rPr>
        <w:t>Week Four</w:t>
      </w:r>
    </w:p>
    <w:p w:rsidR="000D5760"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B51541"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16</w:t>
      </w:r>
      <w:r w:rsidR="00EA1B6D">
        <w:rPr>
          <w:rFonts w:ascii="Times New Roman" w:eastAsia="Times New Roman" w:hAnsi="Times New Roman" w:cs="Times New Roman"/>
          <w:sz w:val="24"/>
          <w:szCs w:val="24"/>
        </w:rPr>
        <w:t> </w:t>
      </w:r>
      <w:r w:rsidR="00EA1B6D">
        <w:rPr>
          <w:rFonts w:ascii="Times New Roman" w:eastAsia="Times New Roman" w:hAnsi="Times New Roman" w:cs="Times New Roman"/>
          <w:sz w:val="24"/>
          <w:szCs w:val="24"/>
        </w:rPr>
        <w:tab/>
      </w:r>
      <w:r w:rsidR="006A7CFA">
        <w:rPr>
          <w:rFonts w:ascii="Times New Roman" w:eastAsia="Times New Roman" w:hAnsi="Times New Roman" w:cs="Times New Roman"/>
          <w:sz w:val="24"/>
          <w:szCs w:val="24"/>
        </w:rPr>
        <w:t>*</w:t>
      </w:r>
      <w:r w:rsidR="00896875">
        <w:rPr>
          <w:rFonts w:ascii="Times New Roman" w:eastAsia="Times New Roman" w:hAnsi="Times New Roman" w:cs="Times New Roman"/>
          <w:sz w:val="24"/>
          <w:szCs w:val="24"/>
        </w:rPr>
        <w:t>subject</w:t>
      </w:r>
      <w:r w:rsidR="00CF3BEE">
        <w:rPr>
          <w:rFonts w:ascii="Times New Roman" w:eastAsia="Times New Roman" w:hAnsi="Times New Roman" w:cs="Times New Roman"/>
          <w:sz w:val="24"/>
          <w:szCs w:val="24"/>
        </w:rPr>
        <w:tab/>
      </w:r>
      <w:r w:rsidR="002F3751">
        <w:rPr>
          <w:rFonts w:ascii="Times New Roman" w:eastAsia="Times New Roman" w:hAnsi="Times New Roman" w:cs="Times New Roman"/>
          <w:sz w:val="24"/>
          <w:szCs w:val="24"/>
        </w:rPr>
        <w:tab/>
      </w:r>
      <w:r w:rsidR="002F3751">
        <w:rPr>
          <w:rFonts w:ascii="Times New Roman" w:eastAsia="Times New Roman" w:hAnsi="Times New Roman" w:cs="Times New Roman"/>
          <w:sz w:val="24"/>
          <w:szCs w:val="24"/>
        </w:rPr>
        <w:tab/>
      </w:r>
      <w:proofErr w:type="spellStart"/>
      <w:r w:rsidR="00896875" w:rsidRPr="00896875">
        <w:rPr>
          <w:rFonts w:ascii="Times New Roman" w:eastAsia="Times New Roman" w:hAnsi="Times New Roman" w:cs="Times New Roman"/>
          <w:sz w:val="24"/>
          <w:szCs w:val="24"/>
        </w:rPr>
        <w:t>Hessler</w:t>
      </w:r>
      <w:proofErr w:type="spellEnd"/>
      <w:r w:rsidR="00896875" w:rsidRPr="00896875">
        <w:rPr>
          <w:rFonts w:ascii="Times New Roman" w:eastAsia="Times New Roman" w:hAnsi="Times New Roman" w:cs="Times New Roman"/>
          <w:sz w:val="24"/>
          <w:szCs w:val="24"/>
        </w:rPr>
        <w:t xml:space="preserve">.  </w:t>
      </w:r>
      <w:r w:rsidR="00EE7ADA">
        <w:rPr>
          <w:rFonts w:ascii="Times New Roman" w:eastAsia="Times New Roman" w:hAnsi="Times New Roman" w:cs="Times New Roman"/>
          <w:sz w:val="24"/>
          <w:szCs w:val="24"/>
        </w:rPr>
        <w:t>“</w:t>
      </w:r>
      <w:r w:rsidR="00896875" w:rsidRPr="00896875">
        <w:rPr>
          <w:rFonts w:ascii="Times New Roman" w:eastAsia="Times New Roman" w:hAnsi="Times New Roman" w:cs="Times New Roman"/>
          <w:sz w:val="24"/>
          <w:szCs w:val="24"/>
        </w:rPr>
        <w:t>Dr. Don.”</w:t>
      </w:r>
      <w:r w:rsidR="002F3751">
        <w:rPr>
          <w:rFonts w:ascii="Times New Roman" w:eastAsia="Times New Roman" w:hAnsi="Times New Roman" w:cs="Times New Roman"/>
          <w:sz w:val="24"/>
          <w:szCs w:val="24"/>
        </w:rPr>
        <w:tab/>
      </w:r>
      <w:r w:rsidR="00CF3BEE">
        <w:rPr>
          <w:rFonts w:ascii="Times New Roman" w:eastAsia="Times New Roman" w:hAnsi="Times New Roman" w:cs="Times New Roman"/>
          <w:sz w:val="24"/>
          <w:szCs w:val="24"/>
        </w:rPr>
        <w:t xml:space="preserve">   </w:t>
      </w:r>
      <w:r w:rsidR="00B51541">
        <w:rPr>
          <w:rFonts w:ascii="Times New Roman" w:eastAsia="Times New Roman" w:hAnsi="Times New Roman" w:cs="Times New Roman"/>
          <w:sz w:val="24"/>
          <w:szCs w:val="24"/>
        </w:rPr>
        <w:t xml:space="preserve"> </w:t>
      </w:r>
    </w:p>
    <w:p w:rsidR="000D5760"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9/18</w:t>
      </w:r>
      <w:r w:rsidR="00EA1B6D">
        <w:rPr>
          <w:rFonts w:ascii="Times New Roman" w:eastAsia="Times New Roman" w:hAnsi="Times New Roman" w:cs="Times New Roman"/>
          <w:sz w:val="24"/>
          <w:szCs w:val="24"/>
        </w:rPr>
        <w:t> </w:t>
      </w:r>
      <w:r w:rsidR="00EA1B6D">
        <w:rPr>
          <w:rFonts w:ascii="Times New Roman" w:eastAsia="Times New Roman" w:hAnsi="Times New Roman" w:cs="Times New Roman"/>
          <w:sz w:val="24"/>
          <w:szCs w:val="24"/>
        </w:rPr>
        <w:tab/>
      </w:r>
      <w:r w:rsidR="00EF4A59">
        <w:rPr>
          <w:rFonts w:ascii="Times New Roman" w:eastAsia="Times New Roman" w:hAnsi="Times New Roman" w:cs="Times New Roman"/>
          <w:sz w:val="24"/>
          <w:szCs w:val="24"/>
        </w:rPr>
        <w:t>*</w:t>
      </w:r>
      <w:r w:rsidR="00896875">
        <w:rPr>
          <w:rFonts w:ascii="Times New Roman" w:eastAsia="Times New Roman" w:hAnsi="Times New Roman" w:cs="Times New Roman"/>
          <w:sz w:val="24"/>
          <w:szCs w:val="24"/>
        </w:rPr>
        <w:t>subject</w:t>
      </w:r>
      <w:r w:rsidR="00733129" w:rsidRPr="00733129">
        <w:rPr>
          <w:rFonts w:ascii="Times New Roman" w:eastAsia="Times New Roman" w:hAnsi="Times New Roman" w:cs="Times New Roman"/>
          <w:sz w:val="24"/>
          <w:szCs w:val="24"/>
        </w:rPr>
        <w:t xml:space="preserve"> </w:t>
      </w:r>
      <w:r w:rsidR="00EA1B6D">
        <w:rPr>
          <w:rFonts w:ascii="Times New Roman" w:eastAsia="Times New Roman" w:hAnsi="Times New Roman" w:cs="Times New Roman"/>
          <w:sz w:val="24"/>
          <w:szCs w:val="24"/>
        </w:rPr>
        <w:tab/>
      </w:r>
      <w:r w:rsidR="00EA1B6D">
        <w:rPr>
          <w:rFonts w:ascii="Times New Roman" w:eastAsia="Times New Roman" w:hAnsi="Times New Roman" w:cs="Times New Roman"/>
          <w:sz w:val="24"/>
          <w:szCs w:val="24"/>
        </w:rPr>
        <w:tab/>
      </w:r>
      <w:r w:rsidR="00EA1B6D">
        <w:rPr>
          <w:rFonts w:ascii="Times New Roman" w:eastAsia="Times New Roman" w:hAnsi="Times New Roman" w:cs="Times New Roman"/>
          <w:sz w:val="24"/>
          <w:szCs w:val="24"/>
        </w:rPr>
        <w:tab/>
        <w:t> </w:t>
      </w:r>
      <w:r w:rsidR="00CF3BEE">
        <w:rPr>
          <w:rFonts w:ascii="Times New Roman" w:eastAsia="Times New Roman" w:hAnsi="Times New Roman" w:cs="Times New Roman"/>
          <w:sz w:val="24"/>
          <w:szCs w:val="24"/>
        </w:rPr>
        <w:t xml:space="preserve">  </w:t>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sidRPr="0064568A">
        <w:rPr>
          <w:rFonts w:ascii="Times New Roman" w:eastAsia="Times New Roman" w:hAnsi="Times New Roman" w:cs="Times New Roman"/>
          <w:sz w:val="24"/>
          <w:szCs w:val="24"/>
          <w:u w:val="single"/>
        </w:rPr>
        <w:t>Assignment Two</w:t>
      </w:r>
    </w:p>
    <w:p w:rsidR="006A7CFA"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EF4A59"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20</w:t>
      </w:r>
      <w:r w:rsidR="006A7CFA">
        <w:rPr>
          <w:rFonts w:ascii="Times New Roman" w:eastAsia="Times New Roman" w:hAnsi="Times New Roman" w:cs="Times New Roman"/>
          <w:sz w:val="24"/>
          <w:szCs w:val="24"/>
        </w:rPr>
        <w:t> </w:t>
      </w:r>
      <w:r w:rsidR="006A7CFA">
        <w:rPr>
          <w:rFonts w:ascii="Times New Roman" w:eastAsia="Times New Roman" w:hAnsi="Times New Roman" w:cs="Times New Roman"/>
          <w:sz w:val="24"/>
          <w:szCs w:val="24"/>
        </w:rPr>
        <w:tab/>
      </w:r>
      <w:r w:rsidR="00EF4A59">
        <w:rPr>
          <w:rFonts w:ascii="Times New Roman" w:eastAsia="Times New Roman" w:hAnsi="Times New Roman" w:cs="Times New Roman"/>
          <w:sz w:val="24"/>
          <w:szCs w:val="24"/>
        </w:rPr>
        <w:t> </w:t>
      </w:r>
      <w:r w:rsidR="006A7CFA">
        <w:rPr>
          <w:rFonts w:ascii="Times New Roman" w:eastAsia="Times New Roman" w:hAnsi="Times New Roman" w:cs="Times New Roman"/>
          <w:sz w:val="24"/>
          <w:szCs w:val="24"/>
        </w:rPr>
        <w:t>*</w:t>
      </w:r>
      <w:r w:rsidR="00896875">
        <w:rPr>
          <w:rFonts w:ascii="Times New Roman" w:eastAsia="Times New Roman" w:hAnsi="Times New Roman" w:cs="Times New Roman"/>
          <w:sz w:val="24"/>
          <w:szCs w:val="24"/>
        </w:rPr>
        <w:t>subject</w:t>
      </w:r>
      <w:r w:rsidR="002F3751">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sidRPr="00896875">
        <w:rPr>
          <w:rFonts w:ascii="Times New Roman" w:eastAsia="Times New Roman" w:hAnsi="Times New Roman" w:cs="Times New Roman"/>
          <w:sz w:val="24"/>
          <w:szCs w:val="24"/>
        </w:rPr>
        <w:t xml:space="preserve">Sennett.  </w:t>
      </w:r>
      <w:proofErr w:type="gramStart"/>
      <w:r w:rsidR="00896875" w:rsidRPr="00896875">
        <w:rPr>
          <w:rFonts w:ascii="Times New Roman" w:eastAsia="Times New Roman" w:hAnsi="Times New Roman" w:cs="Times New Roman"/>
          <w:sz w:val="24"/>
          <w:szCs w:val="24"/>
        </w:rPr>
        <w:t>“Humanism.”</w:t>
      </w:r>
      <w:proofErr w:type="gramEnd"/>
      <w:r w:rsidR="002F3751">
        <w:rPr>
          <w:rFonts w:ascii="Times New Roman" w:eastAsia="Times New Roman" w:hAnsi="Times New Roman" w:cs="Times New Roman"/>
          <w:sz w:val="24"/>
          <w:szCs w:val="24"/>
        </w:rPr>
        <w:tab/>
        <w:t xml:space="preserve"> </w:t>
      </w:r>
    </w:p>
    <w:p w:rsidR="006A7CFA" w:rsidRDefault="00EF4A5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A7CFA">
        <w:rPr>
          <w:rFonts w:ascii="Times New Roman" w:eastAsia="Times New Roman" w:hAnsi="Times New Roman" w:cs="Times New Roman"/>
          <w:i/>
          <w:iCs/>
          <w:sz w:val="24"/>
          <w:szCs w:val="24"/>
        </w:rPr>
        <w:t> </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w:t>
      </w:r>
    </w:p>
    <w:p w:rsidR="004221EF" w:rsidRPr="000D5760" w:rsidRDefault="004221EF">
      <w:pPr>
        <w:rPr>
          <w:rFonts w:ascii="Times New Roman" w:eastAsia="Times New Roman" w:hAnsi="Times New Roman" w:cs="Times New Roman"/>
          <w:b/>
        </w:rPr>
      </w:pPr>
      <w:r w:rsidRPr="000D5760">
        <w:rPr>
          <w:rFonts w:ascii="Times New Roman" w:eastAsia="Times New Roman" w:hAnsi="Times New Roman" w:cs="Times New Roman"/>
          <w:b/>
        </w:rPr>
        <w:t>Week Five</w:t>
      </w:r>
    </w:p>
    <w:p w:rsidR="000D5760" w:rsidRDefault="00C43FE8">
      <w:pPr>
        <w:rPr>
          <w:rFonts w:ascii="Times New Roman" w:eastAsia="Times New Roman" w:hAnsi="Times New Roman" w:cs="Times New Roman"/>
          <w:sz w:val="24"/>
          <w:szCs w:val="24"/>
        </w:rPr>
      </w:pPr>
      <w:proofErr w:type="gramStart"/>
      <w:r>
        <w:rPr>
          <w:rFonts w:ascii="Times New Roman" w:eastAsia="Times New Roman" w:hAnsi="Times New Roman" w:cs="Times New Roman"/>
          <w:b/>
          <w:sz w:val="24"/>
          <w:szCs w:val="24"/>
        </w:rPr>
        <w:t>9</w:t>
      </w:r>
      <w:r w:rsidR="00EA1B6D"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23</w:t>
      </w:r>
      <w:r w:rsidR="00EA1B6D">
        <w:rPr>
          <w:rFonts w:ascii="Times New Roman" w:eastAsia="Times New Roman" w:hAnsi="Times New Roman" w:cs="Times New Roman"/>
          <w:sz w:val="24"/>
          <w:szCs w:val="24"/>
        </w:rPr>
        <w:t> </w:t>
      </w:r>
      <w:r w:rsidR="00EA1B6D">
        <w:rPr>
          <w:rFonts w:ascii="Times New Roman" w:eastAsia="Times New Roman" w:hAnsi="Times New Roman" w:cs="Times New Roman"/>
          <w:sz w:val="24"/>
          <w:szCs w:val="24"/>
        </w:rPr>
        <w:tab/>
      </w:r>
      <w:r w:rsidR="00EF4A59">
        <w:rPr>
          <w:rFonts w:ascii="Times New Roman" w:eastAsia="Times New Roman" w:hAnsi="Times New Roman" w:cs="Times New Roman"/>
          <w:sz w:val="24"/>
          <w:szCs w:val="24"/>
        </w:rPr>
        <w:t>*</w:t>
      </w:r>
      <w:r w:rsidR="002F3751">
        <w:rPr>
          <w:rFonts w:ascii="Times New Roman" w:eastAsia="Times New Roman" w:hAnsi="Times New Roman" w:cs="Times New Roman"/>
          <w:sz w:val="24"/>
          <w:szCs w:val="24"/>
        </w:rPr>
        <w:t>the subject</w:t>
      </w:r>
      <w:r>
        <w:rPr>
          <w:rFonts w:ascii="Times New Roman" w:eastAsia="Times New Roman" w:hAnsi="Times New Roman" w:cs="Times New Roman"/>
          <w:sz w:val="24"/>
          <w:szCs w:val="24"/>
        </w:rPr>
        <w:tab/>
      </w:r>
      <w:r w:rsidR="0021732A">
        <w:rPr>
          <w:rFonts w:ascii="Times New Roman" w:eastAsia="Times New Roman" w:hAnsi="Times New Roman" w:cs="Times New Roman"/>
          <w:sz w:val="24"/>
          <w:szCs w:val="24"/>
        </w:rPr>
        <w:tab/>
      </w:r>
      <w:r w:rsidR="0021732A">
        <w:rPr>
          <w:rFonts w:ascii="Times New Roman" w:eastAsia="Times New Roman" w:hAnsi="Times New Roman" w:cs="Times New Roman"/>
          <w:sz w:val="24"/>
          <w:szCs w:val="24"/>
        </w:rPr>
        <w:tab/>
      </w:r>
      <w:r w:rsidR="00896875" w:rsidRPr="00896875">
        <w:rPr>
          <w:rFonts w:ascii="Times New Roman" w:eastAsia="Times New Roman" w:hAnsi="Times New Roman" w:cs="Times New Roman"/>
          <w:sz w:val="24"/>
          <w:szCs w:val="24"/>
        </w:rPr>
        <w:t>Vargas.</w:t>
      </w:r>
      <w:proofErr w:type="gramEnd"/>
      <w:r w:rsidR="00896875" w:rsidRPr="00896875">
        <w:rPr>
          <w:rFonts w:ascii="Times New Roman" w:eastAsia="Times New Roman" w:hAnsi="Times New Roman" w:cs="Times New Roman"/>
          <w:sz w:val="24"/>
          <w:szCs w:val="24"/>
        </w:rPr>
        <w:t xml:space="preserve">  </w:t>
      </w:r>
      <w:proofErr w:type="gramStart"/>
      <w:r w:rsidR="00896875" w:rsidRPr="00896875">
        <w:rPr>
          <w:rFonts w:ascii="Times New Roman" w:eastAsia="Times New Roman" w:hAnsi="Times New Roman" w:cs="Times New Roman"/>
          <w:sz w:val="24"/>
          <w:szCs w:val="24"/>
        </w:rPr>
        <w:t>“Outlaw.”</w:t>
      </w:r>
      <w:proofErr w:type="gramEnd"/>
      <w:r w:rsidR="0021732A">
        <w:rPr>
          <w:rFonts w:ascii="Times New Roman" w:eastAsia="Times New Roman" w:hAnsi="Times New Roman" w:cs="Times New Roman"/>
          <w:sz w:val="24"/>
          <w:szCs w:val="24"/>
        </w:rPr>
        <w:tab/>
      </w:r>
      <w:r w:rsidR="0021732A">
        <w:rPr>
          <w:rFonts w:ascii="Times New Roman" w:eastAsia="Times New Roman" w:hAnsi="Times New Roman" w:cs="Times New Roman"/>
          <w:sz w:val="24"/>
          <w:szCs w:val="24"/>
        </w:rPr>
        <w:tab/>
      </w:r>
      <w:r w:rsidR="0021732A">
        <w:rPr>
          <w:rFonts w:ascii="Times New Roman" w:eastAsia="Times New Roman" w:hAnsi="Times New Roman" w:cs="Times New Roman"/>
          <w:sz w:val="24"/>
          <w:szCs w:val="24"/>
        </w:rPr>
        <w:tab/>
      </w:r>
    </w:p>
    <w:p w:rsidR="000D5760"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EA1B6D" w:rsidRPr="00CF3BEE">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2</w:t>
      </w:r>
      <w:r w:rsidR="00EA1B6D" w:rsidRPr="00CF3BEE">
        <w:rPr>
          <w:rFonts w:ascii="Times New Roman" w:eastAsia="Times New Roman" w:hAnsi="Times New Roman" w:cs="Times New Roman"/>
          <w:b/>
          <w:sz w:val="24"/>
          <w:szCs w:val="24"/>
        </w:rPr>
        <w:t>5</w:t>
      </w:r>
      <w:r w:rsidR="00EA1B6D">
        <w:rPr>
          <w:rFonts w:ascii="Times New Roman" w:eastAsia="Times New Roman" w:hAnsi="Times New Roman" w:cs="Times New Roman"/>
          <w:sz w:val="24"/>
          <w:szCs w:val="24"/>
        </w:rPr>
        <w:t> </w:t>
      </w:r>
      <w:r w:rsidR="00EA1B6D">
        <w:rPr>
          <w:rFonts w:ascii="Times New Roman" w:eastAsia="Times New Roman" w:hAnsi="Times New Roman" w:cs="Times New Roman"/>
          <w:sz w:val="24"/>
          <w:szCs w:val="24"/>
        </w:rPr>
        <w:tab/>
      </w:r>
      <w:r w:rsidR="00EF4A59">
        <w:rPr>
          <w:rFonts w:ascii="Times New Roman" w:eastAsia="Times New Roman" w:hAnsi="Times New Roman" w:cs="Times New Roman"/>
          <w:sz w:val="24"/>
          <w:szCs w:val="24"/>
        </w:rPr>
        <w:t>*</w:t>
      </w:r>
      <w:r w:rsidR="002F3751">
        <w:rPr>
          <w:rFonts w:ascii="Times New Roman" w:eastAsia="Times New Roman" w:hAnsi="Times New Roman" w:cs="Times New Roman"/>
          <w:sz w:val="24"/>
          <w:szCs w:val="24"/>
        </w:rPr>
        <w:t>the subject</w:t>
      </w:r>
      <w:r w:rsidR="00EA1B6D">
        <w:rPr>
          <w:rFonts w:ascii="Times New Roman" w:eastAsia="Times New Roman" w:hAnsi="Times New Roman" w:cs="Times New Roman"/>
          <w:sz w:val="24"/>
          <w:szCs w:val="24"/>
        </w:rPr>
        <w:tab/>
      </w:r>
      <w:r w:rsidR="00CF3BEE">
        <w:rPr>
          <w:rFonts w:ascii="Times New Roman" w:eastAsia="Times New Roman" w:hAnsi="Times New Roman" w:cs="Times New Roman"/>
          <w:sz w:val="24"/>
          <w:szCs w:val="24"/>
        </w:rPr>
        <w:tab/>
      </w:r>
      <w:r w:rsidR="00CF3BEE">
        <w:rPr>
          <w:rFonts w:ascii="Times New Roman" w:eastAsia="Times New Roman" w:hAnsi="Times New Roman" w:cs="Times New Roman"/>
          <w:sz w:val="24"/>
          <w:szCs w:val="24"/>
        </w:rPr>
        <w:tab/>
      </w:r>
      <w:r w:rsidR="00CF3BEE">
        <w:rPr>
          <w:rFonts w:ascii="Times New Roman" w:eastAsia="Times New Roman" w:hAnsi="Times New Roman" w:cs="Times New Roman"/>
          <w:sz w:val="24"/>
          <w:szCs w:val="24"/>
        </w:rPr>
        <w:tab/>
        <w:t xml:space="preserve">   </w:t>
      </w:r>
      <w:r w:rsidR="00EF4A59">
        <w:rPr>
          <w:rFonts w:ascii="Times New Roman" w:eastAsia="Times New Roman" w:hAnsi="Times New Roman" w:cs="Times New Roman"/>
          <w:sz w:val="24"/>
          <w:szCs w:val="24"/>
        </w:rPr>
        <w:t> </w:t>
      </w:r>
      <w:r w:rsidR="00EF4A59">
        <w:rPr>
          <w:rFonts w:ascii="Times New Roman" w:eastAsia="Times New Roman" w:hAnsi="Times New Roman" w:cs="Times New Roman"/>
          <w:sz w:val="24"/>
          <w:szCs w:val="24"/>
        </w:rPr>
        <w:tab/>
        <w:t>     </w:t>
      </w:r>
    </w:p>
    <w:p w:rsidR="00A77B3E" w:rsidRDefault="00C43FE8">
      <w:pPr>
        <w:rPr>
          <w:rFonts w:ascii="Times New Roman" w:eastAsia="Times New Roman" w:hAnsi="Times New Roman" w:cs="Times New Roman"/>
          <w:sz w:val="24"/>
          <w:szCs w:val="24"/>
        </w:rPr>
      </w:pPr>
      <w:r>
        <w:rPr>
          <w:rFonts w:ascii="Times New Roman" w:eastAsia="Times New Roman" w:hAnsi="Times New Roman" w:cs="Times New Roman"/>
          <w:b/>
          <w:sz w:val="24"/>
          <w:szCs w:val="24"/>
        </w:rPr>
        <w:t>9/27</w:t>
      </w:r>
      <w:r w:rsidR="001451EC">
        <w:rPr>
          <w:rFonts w:ascii="Times New Roman" w:eastAsia="Times New Roman" w:hAnsi="Times New Roman" w:cs="Times New Roman"/>
          <w:b/>
          <w:sz w:val="24"/>
          <w:szCs w:val="24"/>
        </w:rPr>
        <w:tab/>
      </w:r>
      <w:r w:rsidR="001451EC">
        <w:rPr>
          <w:rFonts w:ascii="Times New Roman" w:eastAsia="Times New Roman" w:hAnsi="Times New Roman" w:cs="Times New Roman"/>
          <w:sz w:val="24"/>
          <w:szCs w:val="24"/>
        </w:rPr>
        <w:t>*</w:t>
      </w:r>
      <w:r w:rsidR="002F3751">
        <w:rPr>
          <w:rFonts w:ascii="Times New Roman" w:eastAsia="Times New Roman" w:hAnsi="Times New Roman" w:cs="Times New Roman"/>
          <w:sz w:val="24"/>
          <w:szCs w:val="24"/>
        </w:rPr>
        <w:t>the subject</w:t>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r w:rsidR="00896875">
        <w:rPr>
          <w:rFonts w:ascii="Times New Roman" w:eastAsia="Times New Roman" w:hAnsi="Times New Roman" w:cs="Times New Roman"/>
          <w:sz w:val="24"/>
          <w:szCs w:val="24"/>
        </w:rPr>
        <w:tab/>
      </w:r>
    </w:p>
    <w:p w:rsidR="00A77B3E" w:rsidRPr="00CF3BEE" w:rsidRDefault="00EA1B6D">
      <w:pPr>
        <w:rPr>
          <w:rFonts w:ascii="Times New Roman" w:eastAsia="Times New Roman" w:hAnsi="Times New Roman" w:cs="Times New Roman"/>
          <w:b/>
          <w:sz w:val="24"/>
          <w:szCs w:val="24"/>
        </w:rPr>
      </w:pPr>
      <w:r w:rsidRPr="00CF3BEE">
        <w:rPr>
          <w:rFonts w:ascii="Times New Roman" w:eastAsia="Times New Roman" w:hAnsi="Times New Roman" w:cs="Times New Roman"/>
          <w:sz w:val="24"/>
          <w:szCs w:val="24"/>
        </w:rPr>
        <w:t xml:space="preserve"> </w:t>
      </w:r>
      <w:r w:rsidRPr="00CF3BEE">
        <w:rPr>
          <w:rFonts w:ascii="Times New Roman" w:eastAsia="Times New Roman" w:hAnsi="Times New Roman" w:cs="Times New Roman"/>
          <w:b/>
          <w:sz w:val="24"/>
          <w:szCs w:val="24"/>
        </w:rPr>
        <w:t xml:space="preserve">  </w:t>
      </w:r>
      <w:r w:rsidRPr="00CF3BEE">
        <w:rPr>
          <w:rFonts w:ascii="Times New Roman" w:eastAsia="Times New Roman" w:hAnsi="Times New Roman" w:cs="Times New Roman"/>
          <w:b/>
          <w:sz w:val="24"/>
          <w:szCs w:val="24"/>
        </w:rPr>
        <w:tab/>
      </w:r>
      <w:r w:rsidR="001451EC">
        <w:rPr>
          <w:rFonts w:ascii="Times New Roman" w:eastAsia="Times New Roman" w:hAnsi="Times New Roman" w:cs="Times New Roman"/>
          <w:b/>
          <w:sz w:val="24"/>
          <w:szCs w:val="24"/>
        </w:rPr>
        <w:tab/>
      </w:r>
      <w:r w:rsidR="001451EC">
        <w:rPr>
          <w:rFonts w:ascii="Times New Roman" w:eastAsia="Times New Roman" w:hAnsi="Times New Roman" w:cs="Times New Roman"/>
          <w:b/>
          <w:sz w:val="24"/>
          <w:szCs w:val="24"/>
        </w:rPr>
        <w:tab/>
      </w:r>
    </w:p>
    <w:p w:rsidR="004221EF" w:rsidRPr="000D5760" w:rsidRDefault="004221EF">
      <w:pPr>
        <w:rPr>
          <w:rFonts w:ascii="Times New Roman" w:eastAsia="Times New Roman" w:hAnsi="Times New Roman" w:cs="Times New Roman"/>
          <w:b/>
        </w:rPr>
      </w:pPr>
      <w:r w:rsidRPr="000D5760">
        <w:rPr>
          <w:rFonts w:ascii="Times New Roman" w:eastAsia="Times New Roman" w:hAnsi="Times New Roman" w:cs="Times New Roman"/>
          <w:b/>
        </w:rPr>
        <w:t>Week Six</w:t>
      </w:r>
    </w:p>
    <w:p w:rsidR="000D5760" w:rsidRDefault="00C43FE8">
      <w:pPr>
        <w:rPr>
          <w:rFonts w:ascii="Times New Roman" w:eastAsia="Times New Roman" w:hAnsi="Times New Roman" w:cs="Times New Roman"/>
          <w:bCs/>
          <w:sz w:val="24"/>
          <w:szCs w:val="24"/>
        </w:rPr>
      </w:pPr>
      <w:proofErr w:type="gramStart"/>
      <w:r>
        <w:rPr>
          <w:rFonts w:ascii="Times New Roman" w:eastAsia="Times New Roman" w:hAnsi="Times New Roman" w:cs="Times New Roman"/>
          <w:b/>
          <w:sz w:val="24"/>
          <w:szCs w:val="24"/>
        </w:rPr>
        <w:t>9/30</w:t>
      </w:r>
      <w:r w:rsidR="001451EC" w:rsidRPr="001451EC">
        <w:rPr>
          <w:rFonts w:ascii="Times New Roman" w:eastAsia="Times New Roman" w:hAnsi="Times New Roman" w:cs="Times New Roman"/>
          <w:b/>
          <w:bCs/>
          <w:sz w:val="24"/>
          <w:szCs w:val="24"/>
        </w:rPr>
        <w:t xml:space="preserve"> </w:t>
      </w:r>
      <w:r w:rsidR="006A7CFA">
        <w:rPr>
          <w:rFonts w:ascii="Times New Roman" w:eastAsia="Times New Roman" w:hAnsi="Times New Roman" w:cs="Times New Roman"/>
          <w:b/>
          <w:bCs/>
          <w:sz w:val="24"/>
          <w:szCs w:val="24"/>
        </w:rPr>
        <w:tab/>
      </w:r>
      <w:r w:rsidR="006A7CFA" w:rsidRPr="006A7CFA">
        <w:rPr>
          <w:rFonts w:ascii="Times New Roman" w:eastAsia="Times New Roman" w:hAnsi="Times New Roman" w:cs="Times New Roman"/>
          <w:bCs/>
          <w:sz w:val="24"/>
          <w:szCs w:val="24"/>
        </w:rPr>
        <w:t>*</w:t>
      </w:r>
      <w:r w:rsidR="006A7CFA">
        <w:rPr>
          <w:rFonts w:ascii="Times New Roman" w:eastAsia="Times New Roman" w:hAnsi="Times New Roman" w:cs="Times New Roman"/>
          <w:bCs/>
          <w:sz w:val="24"/>
          <w:szCs w:val="24"/>
        </w:rPr>
        <w:t xml:space="preserve"> </w:t>
      </w:r>
      <w:r w:rsidR="002F3751" w:rsidRPr="002F3751">
        <w:rPr>
          <w:rFonts w:ascii="Times New Roman" w:eastAsia="Times New Roman" w:hAnsi="Times New Roman" w:cs="Times New Roman"/>
          <w:bCs/>
          <w:sz w:val="24"/>
          <w:szCs w:val="24"/>
        </w:rPr>
        <w:t>the subject</w:t>
      </w:r>
      <w:r w:rsidR="00896875">
        <w:rPr>
          <w:rFonts w:ascii="Times New Roman" w:eastAsia="Times New Roman" w:hAnsi="Times New Roman" w:cs="Times New Roman"/>
          <w:bCs/>
          <w:sz w:val="24"/>
          <w:szCs w:val="24"/>
        </w:rPr>
        <w:tab/>
      </w:r>
      <w:r w:rsidR="00896875">
        <w:rPr>
          <w:rFonts w:ascii="Times New Roman" w:eastAsia="Times New Roman" w:hAnsi="Times New Roman" w:cs="Times New Roman"/>
          <w:bCs/>
          <w:sz w:val="24"/>
          <w:szCs w:val="24"/>
        </w:rPr>
        <w:tab/>
      </w:r>
      <w:r w:rsidR="00896875">
        <w:rPr>
          <w:rFonts w:ascii="Times New Roman" w:eastAsia="Times New Roman" w:hAnsi="Times New Roman" w:cs="Times New Roman"/>
          <w:bCs/>
          <w:sz w:val="24"/>
          <w:szCs w:val="24"/>
        </w:rPr>
        <w:tab/>
      </w:r>
      <w:r w:rsidR="00896875" w:rsidRPr="00896875">
        <w:rPr>
          <w:rFonts w:ascii="Times New Roman" w:eastAsia="Times New Roman" w:hAnsi="Times New Roman" w:cs="Times New Roman"/>
          <w:bCs/>
          <w:sz w:val="24"/>
          <w:szCs w:val="24"/>
        </w:rPr>
        <w:t>Yang.</w:t>
      </w:r>
      <w:proofErr w:type="gramEnd"/>
      <w:r w:rsidR="00896875" w:rsidRPr="00896875">
        <w:rPr>
          <w:rFonts w:ascii="Times New Roman" w:eastAsia="Times New Roman" w:hAnsi="Times New Roman" w:cs="Times New Roman"/>
          <w:bCs/>
          <w:sz w:val="24"/>
          <w:szCs w:val="24"/>
        </w:rPr>
        <w:t xml:space="preserve">  </w:t>
      </w:r>
      <w:proofErr w:type="gramStart"/>
      <w:r w:rsidR="00896875" w:rsidRPr="00896875">
        <w:rPr>
          <w:rFonts w:ascii="Times New Roman" w:eastAsia="Times New Roman" w:hAnsi="Times New Roman" w:cs="Times New Roman"/>
          <w:bCs/>
          <w:sz w:val="24"/>
          <w:szCs w:val="24"/>
        </w:rPr>
        <w:t>“Paper Tigers.</w:t>
      </w:r>
      <w:proofErr w:type="gramEnd"/>
    </w:p>
    <w:p w:rsidR="006A7CFA" w:rsidRPr="000D5760" w:rsidRDefault="006A7CFA">
      <w:pPr>
        <w:rPr>
          <w:rFonts w:ascii="Times New Roman" w:eastAsia="Times New Roman" w:hAnsi="Times New Roman" w:cs="Times New Roman"/>
          <w:bCs/>
          <w:sz w:val="24"/>
          <w:szCs w:val="24"/>
        </w:rPr>
      </w:pPr>
      <w:r w:rsidRPr="00974253">
        <w:rPr>
          <w:rFonts w:ascii="Times New Roman" w:eastAsia="Times New Roman" w:hAnsi="Times New Roman" w:cs="Times New Roman"/>
          <w:b/>
          <w:sz w:val="24"/>
          <w:szCs w:val="24"/>
        </w:rPr>
        <w:t xml:space="preserve">10/2  </w:t>
      </w:r>
      <w:r w:rsidRPr="00974253">
        <w:rPr>
          <w:rFonts w:ascii="Times New Roman" w:eastAsia="Times New Roman" w:hAnsi="Times New Roman" w:cs="Times New Roman"/>
          <w:b/>
          <w:sz w:val="24"/>
          <w:szCs w:val="24"/>
        </w:rPr>
        <w:tab/>
        <w:t>*</w:t>
      </w:r>
      <w:r w:rsidR="002F3751">
        <w:rPr>
          <w:rFonts w:ascii="Times New Roman" w:eastAsia="Times New Roman" w:hAnsi="Times New Roman" w:cs="Times New Roman"/>
          <w:sz w:val="24"/>
          <w:szCs w:val="24"/>
        </w:rPr>
        <w:t>the subject</w:t>
      </w:r>
    </w:p>
    <w:p w:rsidR="006A7CFA" w:rsidRPr="002F3751" w:rsidRDefault="004221EF">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10/4</w:t>
      </w:r>
      <w:r w:rsidRPr="00974253">
        <w:rPr>
          <w:rFonts w:ascii="Times New Roman" w:eastAsia="Times New Roman" w:hAnsi="Times New Roman" w:cs="Times New Roman"/>
          <w:b/>
          <w:sz w:val="24"/>
          <w:szCs w:val="24"/>
        </w:rPr>
        <w:tab/>
        <w:t>*</w:t>
      </w:r>
      <w:r w:rsidR="002F3751">
        <w:rPr>
          <w:rFonts w:ascii="Times New Roman" w:eastAsia="Times New Roman" w:hAnsi="Times New Roman" w:cs="Times New Roman"/>
          <w:sz w:val="24"/>
          <w:szCs w:val="24"/>
        </w:rPr>
        <w:t>the subject</w:t>
      </w:r>
    </w:p>
    <w:p w:rsidR="000D5760" w:rsidRDefault="000D5760">
      <w:pPr>
        <w:rPr>
          <w:rFonts w:ascii="Times New Roman" w:eastAsia="Times New Roman" w:hAnsi="Times New Roman" w:cs="Times New Roman"/>
          <w:sz w:val="24"/>
          <w:szCs w:val="24"/>
        </w:rPr>
      </w:pPr>
    </w:p>
    <w:p w:rsidR="000D5760" w:rsidRDefault="000D5760">
      <w:pPr>
        <w:rPr>
          <w:rFonts w:ascii="Times New Roman" w:eastAsia="Times New Roman" w:hAnsi="Times New Roman" w:cs="Times New Roman"/>
          <w:sz w:val="24"/>
          <w:szCs w:val="24"/>
        </w:rPr>
      </w:pPr>
    </w:p>
    <w:p w:rsidR="000D5760" w:rsidRDefault="000D5760">
      <w:pPr>
        <w:rPr>
          <w:rFonts w:ascii="Times New Roman" w:eastAsia="Times New Roman" w:hAnsi="Times New Roman" w:cs="Times New Roman"/>
          <w:sz w:val="24"/>
          <w:szCs w:val="24"/>
        </w:rPr>
      </w:pPr>
    </w:p>
    <w:p w:rsidR="004221EF" w:rsidRPr="000D5760" w:rsidRDefault="004221EF">
      <w:pPr>
        <w:rPr>
          <w:rFonts w:ascii="Times New Roman" w:eastAsia="Times New Roman" w:hAnsi="Times New Roman" w:cs="Times New Roman"/>
          <w:b/>
        </w:rPr>
      </w:pPr>
      <w:r w:rsidRPr="000D5760">
        <w:rPr>
          <w:rFonts w:ascii="Times New Roman" w:eastAsia="Times New Roman" w:hAnsi="Times New Roman" w:cs="Times New Roman"/>
          <w:b/>
        </w:rPr>
        <w:lastRenderedPageBreak/>
        <w:t>Week Seven</w:t>
      </w:r>
    </w:p>
    <w:p w:rsidR="000D5760" w:rsidRDefault="004221EF">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10/7</w:t>
      </w:r>
      <w:r w:rsidRPr="00974253">
        <w:rPr>
          <w:rFonts w:ascii="Times New Roman" w:eastAsia="Times New Roman" w:hAnsi="Times New Roman" w:cs="Times New Roman"/>
          <w:b/>
          <w:sz w:val="24"/>
          <w:szCs w:val="24"/>
        </w:rPr>
        <w:tab/>
        <w:t>*</w:t>
      </w:r>
      <w:r w:rsidR="00896875" w:rsidRPr="00896875">
        <w:rPr>
          <w:rFonts w:ascii="Times New Roman" w:eastAsia="Times New Roman" w:hAnsi="Times New Roman" w:cs="Times New Roman"/>
          <w:sz w:val="24"/>
          <w:szCs w:val="24"/>
        </w:rPr>
        <w:t>meaning</w:t>
      </w:r>
      <w:r w:rsidR="002F3751" w:rsidRPr="00896875">
        <w:t xml:space="preserve"> </w:t>
      </w:r>
      <w:r w:rsidR="002F3751" w:rsidRPr="002F3751">
        <w:rPr>
          <w:rFonts w:ascii="Times New Roman" w:eastAsia="Times New Roman" w:hAnsi="Times New Roman" w:cs="Times New Roman"/>
          <w:sz w:val="24"/>
          <w:szCs w:val="24"/>
        </w:rPr>
        <w:tab/>
      </w:r>
      <w:r w:rsidR="00B34D8D">
        <w:rPr>
          <w:rFonts w:ascii="Times New Roman" w:eastAsia="Times New Roman" w:hAnsi="Times New Roman" w:cs="Times New Roman"/>
          <w:sz w:val="24"/>
          <w:szCs w:val="24"/>
        </w:rPr>
        <w:tab/>
      </w:r>
      <w:proofErr w:type="spellStart"/>
      <w:r w:rsidR="00B34D8D" w:rsidRPr="00B34D8D">
        <w:rPr>
          <w:rFonts w:ascii="Times New Roman" w:eastAsia="Times New Roman" w:hAnsi="Times New Roman" w:cs="Times New Roman"/>
          <w:sz w:val="24"/>
          <w:szCs w:val="24"/>
        </w:rPr>
        <w:t>Hryniewicz</w:t>
      </w:r>
      <w:proofErr w:type="spellEnd"/>
      <w:r w:rsidR="00B34D8D" w:rsidRPr="00B34D8D">
        <w:rPr>
          <w:rFonts w:ascii="Times New Roman" w:eastAsia="Times New Roman" w:hAnsi="Times New Roman" w:cs="Times New Roman"/>
          <w:sz w:val="24"/>
          <w:szCs w:val="24"/>
        </w:rPr>
        <w:t xml:space="preserve">-Yarbrough.  </w:t>
      </w:r>
      <w:proofErr w:type="gramStart"/>
      <w:r w:rsidR="00B34D8D" w:rsidRPr="00B34D8D">
        <w:rPr>
          <w:rFonts w:ascii="Times New Roman" w:eastAsia="Times New Roman" w:hAnsi="Times New Roman" w:cs="Times New Roman"/>
          <w:sz w:val="24"/>
          <w:szCs w:val="24"/>
        </w:rPr>
        <w:t>“Objects of Affection.”</w:t>
      </w:r>
      <w:proofErr w:type="gramEnd"/>
      <w:r w:rsidR="002F3751" w:rsidRPr="002F3751">
        <w:rPr>
          <w:rFonts w:ascii="Times New Roman" w:eastAsia="Times New Roman" w:hAnsi="Times New Roman" w:cs="Times New Roman"/>
          <w:sz w:val="24"/>
          <w:szCs w:val="24"/>
        </w:rPr>
        <w:tab/>
      </w:r>
    </w:p>
    <w:p w:rsidR="004221EF" w:rsidRPr="000D5760" w:rsidRDefault="004221EF">
      <w:pPr>
        <w:rPr>
          <w:rFonts w:ascii="Times New Roman" w:eastAsia="Times New Roman" w:hAnsi="Times New Roman" w:cs="Times New Roman"/>
          <w:b/>
          <w:sz w:val="24"/>
          <w:szCs w:val="24"/>
        </w:rPr>
      </w:pPr>
      <w:r w:rsidRPr="00974253">
        <w:rPr>
          <w:rFonts w:ascii="Times New Roman" w:eastAsia="Times New Roman" w:hAnsi="Times New Roman" w:cs="Times New Roman"/>
          <w:b/>
          <w:sz w:val="24"/>
          <w:szCs w:val="24"/>
        </w:rPr>
        <w:t>10/9</w:t>
      </w:r>
      <w:r w:rsidRPr="00974253">
        <w:rPr>
          <w:rFonts w:ascii="Times New Roman" w:eastAsia="Times New Roman" w:hAnsi="Times New Roman" w:cs="Times New Roman"/>
          <w:b/>
          <w:sz w:val="24"/>
          <w:szCs w:val="24"/>
        </w:rPr>
        <w:tab/>
        <w:t>*</w:t>
      </w:r>
      <w:r w:rsidR="00896875" w:rsidRPr="00896875">
        <w:rPr>
          <w:rFonts w:ascii="Times New Roman" w:eastAsia="Times New Roman" w:hAnsi="Times New Roman" w:cs="Times New Roman"/>
          <w:sz w:val="24"/>
          <w:szCs w:val="24"/>
        </w:rPr>
        <w:t>meaning</w:t>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sidRPr="0064568A">
        <w:rPr>
          <w:rFonts w:ascii="Times New Roman" w:eastAsia="Times New Roman" w:hAnsi="Times New Roman" w:cs="Times New Roman"/>
          <w:sz w:val="24"/>
          <w:szCs w:val="24"/>
          <w:u w:val="single"/>
        </w:rPr>
        <w:t>Assignment Three</w:t>
      </w:r>
    </w:p>
    <w:p w:rsidR="004221EF" w:rsidRPr="00896875" w:rsidRDefault="004221EF">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10/11</w:t>
      </w:r>
      <w:r w:rsidRPr="00974253">
        <w:rPr>
          <w:rFonts w:ascii="Times New Roman" w:eastAsia="Times New Roman" w:hAnsi="Times New Roman" w:cs="Times New Roman"/>
          <w:b/>
          <w:sz w:val="24"/>
          <w:szCs w:val="24"/>
        </w:rPr>
        <w:tab/>
        <w:t>*</w:t>
      </w:r>
      <w:r w:rsidR="00896875" w:rsidRPr="00896875">
        <w:rPr>
          <w:rFonts w:ascii="Times New Roman" w:eastAsia="Times New Roman" w:hAnsi="Times New Roman" w:cs="Times New Roman"/>
          <w:sz w:val="24"/>
          <w:szCs w:val="24"/>
        </w:rPr>
        <w:t>meaning</w:t>
      </w:r>
      <w:r w:rsidR="00B34D8D">
        <w:rPr>
          <w:rFonts w:ascii="Times New Roman" w:eastAsia="Times New Roman" w:hAnsi="Times New Roman" w:cs="Times New Roman"/>
          <w:sz w:val="24"/>
          <w:szCs w:val="24"/>
        </w:rPr>
        <w:tab/>
      </w:r>
      <w:proofErr w:type="spellStart"/>
      <w:r w:rsidR="00B34D8D" w:rsidRPr="00B34D8D">
        <w:rPr>
          <w:rFonts w:ascii="Times New Roman" w:eastAsia="Times New Roman" w:hAnsi="Times New Roman" w:cs="Times New Roman"/>
          <w:sz w:val="24"/>
          <w:szCs w:val="24"/>
        </w:rPr>
        <w:t>Edmundson</w:t>
      </w:r>
      <w:proofErr w:type="spellEnd"/>
      <w:r w:rsidR="00B34D8D" w:rsidRPr="00B34D8D">
        <w:rPr>
          <w:rFonts w:ascii="Times New Roman" w:eastAsia="Times New Roman" w:hAnsi="Times New Roman" w:cs="Times New Roman"/>
          <w:sz w:val="24"/>
          <w:szCs w:val="24"/>
        </w:rPr>
        <w:t>.  “Who Are You and What Are You Doing Here?”</w:t>
      </w:r>
    </w:p>
    <w:p w:rsidR="004221EF" w:rsidRDefault="004221EF">
      <w:pPr>
        <w:rPr>
          <w:rFonts w:ascii="Times New Roman" w:eastAsia="Times New Roman" w:hAnsi="Times New Roman" w:cs="Times New Roman"/>
          <w:sz w:val="24"/>
          <w:szCs w:val="24"/>
        </w:rPr>
      </w:pPr>
    </w:p>
    <w:p w:rsidR="004221EF" w:rsidRPr="000D5760" w:rsidRDefault="004221EF">
      <w:pPr>
        <w:rPr>
          <w:rFonts w:ascii="Times New Roman" w:eastAsia="Times New Roman" w:hAnsi="Times New Roman" w:cs="Times New Roman"/>
          <w:b/>
        </w:rPr>
      </w:pPr>
      <w:r w:rsidRPr="000D5760">
        <w:rPr>
          <w:rFonts w:ascii="Times New Roman" w:eastAsia="Times New Roman" w:hAnsi="Times New Roman" w:cs="Times New Roman"/>
          <w:b/>
        </w:rPr>
        <w:t>Week Eight</w:t>
      </w:r>
    </w:p>
    <w:p w:rsidR="000D5760" w:rsidRDefault="004221EF">
      <w:pPr>
        <w:rPr>
          <w:rFonts w:ascii="Times New Roman" w:eastAsia="Times New Roman" w:hAnsi="Times New Roman" w:cs="Times New Roman"/>
          <w:b/>
          <w:sz w:val="24"/>
          <w:szCs w:val="24"/>
        </w:rPr>
      </w:pPr>
      <w:r w:rsidRPr="00974253">
        <w:rPr>
          <w:rFonts w:ascii="Times New Roman" w:eastAsia="Times New Roman" w:hAnsi="Times New Roman" w:cs="Times New Roman"/>
          <w:b/>
          <w:sz w:val="24"/>
          <w:szCs w:val="24"/>
        </w:rPr>
        <w:t>10/14</w:t>
      </w:r>
      <w:r w:rsidRPr="00974253">
        <w:rPr>
          <w:rFonts w:ascii="Times New Roman" w:eastAsia="Times New Roman" w:hAnsi="Times New Roman" w:cs="Times New Roman"/>
          <w:b/>
          <w:sz w:val="24"/>
          <w:szCs w:val="24"/>
        </w:rPr>
        <w:tab/>
        <w:t>*</w:t>
      </w:r>
      <w:r w:rsidR="00896875">
        <w:t>meaning</w:t>
      </w:r>
      <w:r w:rsidR="00CF70AB" w:rsidRPr="00CF70AB">
        <w:rPr>
          <w:rFonts w:ascii="Times New Roman" w:eastAsia="Times New Roman" w:hAnsi="Times New Roman" w:cs="Times New Roman"/>
          <w:sz w:val="24"/>
          <w:szCs w:val="24"/>
        </w:rPr>
        <w:tab/>
      </w:r>
      <w:r w:rsidR="00B34D8D">
        <w:rPr>
          <w:rFonts w:ascii="Times New Roman" w:eastAsia="Times New Roman" w:hAnsi="Times New Roman" w:cs="Times New Roman"/>
          <w:sz w:val="24"/>
          <w:szCs w:val="24"/>
        </w:rPr>
        <w:tab/>
      </w:r>
      <w:r w:rsidR="00B34D8D">
        <w:rPr>
          <w:rFonts w:ascii="Times New Roman" w:eastAsia="Times New Roman" w:hAnsi="Times New Roman" w:cs="Times New Roman"/>
          <w:sz w:val="24"/>
          <w:szCs w:val="24"/>
        </w:rPr>
        <w:tab/>
      </w:r>
      <w:r w:rsidR="00B34D8D" w:rsidRPr="00B34D8D">
        <w:rPr>
          <w:rFonts w:ascii="Times New Roman" w:eastAsia="Times New Roman" w:hAnsi="Times New Roman" w:cs="Times New Roman"/>
          <w:sz w:val="24"/>
          <w:szCs w:val="24"/>
        </w:rPr>
        <w:t xml:space="preserve">Keizer.  </w:t>
      </w:r>
      <w:proofErr w:type="gramStart"/>
      <w:r w:rsidR="00B34D8D" w:rsidRPr="00B34D8D">
        <w:rPr>
          <w:rFonts w:ascii="Times New Roman" w:eastAsia="Times New Roman" w:hAnsi="Times New Roman" w:cs="Times New Roman"/>
          <w:sz w:val="24"/>
          <w:szCs w:val="24"/>
        </w:rPr>
        <w:t>“Getting Schooled.”</w:t>
      </w:r>
      <w:proofErr w:type="gramEnd"/>
      <w:r w:rsidR="00CF70AB" w:rsidRPr="00CF70AB">
        <w:rPr>
          <w:rFonts w:ascii="Times New Roman" w:eastAsia="Times New Roman" w:hAnsi="Times New Roman" w:cs="Times New Roman"/>
          <w:sz w:val="24"/>
          <w:szCs w:val="24"/>
        </w:rPr>
        <w:tab/>
      </w:r>
      <w:r w:rsidR="00CF70AB" w:rsidRPr="00CF70AB">
        <w:rPr>
          <w:rFonts w:ascii="Times New Roman" w:eastAsia="Times New Roman" w:hAnsi="Times New Roman" w:cs="Times New Roman"/>
          <w:sz w:val="24"/>
          <w:szCs w:val="24"/>
        </w:rPr>
        <w:tab/>
      </w:r>
      <w:r w:rsidR="00CF70AB" w:rsidRPr="00CF70AB">
        <w:rPr>
          <w:rFonts w:ascii="Times New Roman" w:eastAsia="Times New Roman" w:hAnsi="Times New Roman" w:cs="Times New Roman"/>
          <w:b/>
          <w:sz w:val="24"/>
          <w:szCs w:val="24"/>
        </w:rPr>
        <w:tab/>
        <w:t xml:space="preserve">                   </w:t>
      </w:r>
    </w:p>
    <w:p w:rsidR="004221EF" w:rsidRPr="000D5760" w:rsidRDefault="004221EF">
      <w:pPr>
        <w:rPr>
          <w:rFonts w:ascii="Times New Roman" w:eastAsia="Times New Roman" w:hAnsi="Times New Roman" w:cs="Times New Roman"/>
          <w:b/>
          <w:sz w:val="24"/>
          <w:szCs w:val="24"/>
        </w:rPr>
      </w:pPr>
      <w:r w:rsidRPr="00974253">
        <w:rPr>
          <w:rFonts w:ascii="Times New Roman" w:eastAsia="Times New Roman" w:hAnsi="Times New Roman" w:cs="Times New Roman"/>
          <w:b/>
          <w:sz w:val="24"/>
          <w:szCs w:val="24"/>
        </w:rPr>
        <w:t>10/16</w:t>
      </w:r>
      <w:r w:rsidRPr="00974253">
        <w:rPr>
          <w:rFonts w:ascii="Times New Roman" w:eastAsia="Times New Roman" w:hAnsi="Times New Roman" w:cs="Times New Roman"/>
          <w:b/>
          <w:sz w:val="24"/>
          <w:szCs w:val="24"/>
        </w:rPr>
        <w:tab/>
        <w:t>*</w:t>
      </w:r>
      <w:r w:rsidR="00896875">
        <w:rPr>
          <w:rFonts w:ascii="Times New Roman" w:eastAsia="Times New Roman" w:hAnsi="Times New Roman" w:cs="Times New Roman"/>
          <w:sz w:val="24"/>
          <w:szCs w:val="24"/>
        </w:rPr>
        <w:t>meaning</w:t>
      </w:r>
      <w:r w:rsidR="00CF70AB" w:rsidRPr="00CF70AB">
        <w:rPr>
          <w:rFonts w:ascii="Times New Roman" w:eastAsia="Times New Roman" w:hAnsi="Times New Roman" w:cs="Times New Roman"/>
          <w:sz w:val="24"/>
          <w:szCs w:val="24"/>
        </w:rPr>
        <w:tab/>
      </w:r>
      <w:r w:rsidR="00CF70AB" w:rsidRPr="00CF70AB">
        <w:rPr>
          <w:rFonts w:ascii="Times New Roman" w:eastAsia="Times New Roman" w:hAnsi="Times New Roman" w:cs="Times New Roman"/>
          <w:sz w:val="24"/>
          <w:szCs w:val="24"/>
        </w:rPr>
        <w:tab/>
      </w:r>
      <w:r w:rsidR="00CF70AB" w:rsidRPr="00CF70AB">
        <w:rPr>
          <w:rFonts w:ascii="Times New Roman" w:eastAsia="Times New Roman" w:hAnsi="Times New Roman" w:cs="Times New Roman"/>
          <w:sz w:val="24"/>
          <w:szCs w:val="24"/>
        </w:rPr>
        <w:tab/>
      </w:r>
      <w:r w:rsidR="00CF70AB" w:rsidRPr="00CF70AB">
        <w:rPr>
          <w:rFonts w:ascii="Times New Roman" w:eastAsia="Times New Roman" w:hAnsi="Times New Roman" w:cs="Times New Roman"/>
          <w:sz w:val="24"/>
          <w:szCs w:val="24"/>
        </w:rPr>
        <w:tab/>
      </w:r>
    </w:p>
    <w:p w:rsidR="004221EF" w:rsidRPr="00974253" w:rsidRDefault="00AB43DB">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10/18</w:t>
      </w:r>
      <w:r>
        <w:rPr>
          <w:rFonts w:ascii="Times New Roman" w:eastAsia="Times New Roman" w:hAnsi="Times New Roman" w:cs="Times New Roman"/>
          <w:b/>
          <w:sz w:val="24"/>
          <w:szCs w:val="24"/>
        </w:rPr>
        <w:tab/>
        <w:t>*</w:t>
      </w:r>
      <w:r w:rsidR="00896875">
        <w:rPr>
          <w:rFonts w:ascii="Times New Roman" w:eastAsia="Times New Roman" w:hAnsi="Times New Roman" w:cs="Times New Roman"/>
          <w:sz w:val="24"/>
          <w:szCs w:val="24"/>
        </w:rPr>
        <w:t>meaning</w:t>
      </w:r>
      <w:r>
        <w:tab/>
      </w:r>
      <w:r>
        <w:tab/>
      </w:r>
      <w:r w:rsidR="00B34D8D">
        <w:tab/>
      </w:r>
      <w:proofErr w:type="spellStart"/>
      <w:r w:rsidR="00B34D8D" w:rsidRPr="00B34D8D">
        <w:rPr>
          <w:rFonts w:ascii="Times New Roman" w:hAnsi="Times New Roman" w:cs="Times New Roman"/>
          <w:sz w:val="24"/>
          <w:szCs w:val="24"/>
        </w:rPr>
        <w:t>Lightman</w:t>
      </w:r>
      <w:proofErr w:type="spellEnd"/>
      <w:r w:rsidR="00B34D8D" w:rsidRPr="00B34D8D">
        <w:rPr>
          <w:rFonts w:ascii="Times New Roman" w:hAnsi="Times New Roman" w:cs="Times New Roman"/>
          <w:sz w:val="24"/>
          <w:szCs w:val="24"/>
        </w:rPr>
        <w:t xml:space="preserve">.  </w:t>
      </w:r>
      <w:proofErr w:type="gramStart"/>
      <w:r w:rsidR="00B34D8D" w:rsidRPr="00B34D8D">
        <w:rPr>
          <w:rFonts w:ascii="Times New Roman" w:hAnsi="Times New Roman" w:cs="Times New Roman"/>
          <w:sz w:val="24"/>
          <w:szCs w:val="24"/>
        </w:rPr>
        <w:t>“The Accidental Universe.”</w:t>
      </w:r>
      <w:proofErr w:type="gramEnd"/>
      <w:r>
        <w:tab/>
      </w:r>
      <w:r>
        <w:tab/>
      </w:r>
      <w:r w:rsidR="002F3751">
        <w:t xml:space="preserve"> </w:t>
      </w:r>
    </w:p>
    <w:p w:rsidR="004221EF" w:rsidRDefault="004221EF">
      <w:pPr>
        <w:rPr>
          <w:rFonts w:ascii="Times New Roman" w:eastAsia="Times New Roman" w:hAnsi="Times New Roman" w:cs="Times New Roman"/>
          <w:sz w:val="24"/>
          <w:szCs w:val="24"/>
        </w:rPr>
      </w:pPr>
    </w:p>
    <w:p w:rsidR="004221EF" w:rsidRPr="000D5760" w:rsidRDefault="004221EF">
      <w:pPr>
        <w:rPr>
          <w:rFonts w:ascii="Times New Roman" w:eastAsia="Times New Roman" w:hAnsi="Times New Roman" w:cs="Times New Roman"/>
          <w:b/>
        </w:rPr>
      </w:pPr>
      <w:r w:rsidRPr="000D5760">
        <w:rPr>
          <w:rFonts w:ascii="Times New Roman" w:eastAsia="Times New Roman" w:hAnsi="Times New Roman" w:cs="Times New Roman"/>
          <w:b/>
        </w:rPr>
        <w:t>Week Nine</w:t>
      </w:r>
    </w:p>
    <w:p w:rsidR="004221EF" w:rsidRPr="0021732A" w:rsidRDefault="004221EF">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10/</w:t>
      </w:r>
      <w:r w:rsidR="00974253" w:rsidRPr="00974253">
        <w:rPr>
          <w:rFonts w:ascii="Times New Roman" w:eastAsia="Times New Roman" w:hAnsi="Times New Roman" w:cs="Times New Roman"/>
          <w:b/>
          <w:sz w:val="24"/>
          <w:szCs w:val="24"/>
        </w:rPr>
        <w:t>21</w:t>
      </w:r>
      <w:r w:rsidR="00974253" w:rsidRPr="00974253">
        <w:rPr>
          <w:rFonts w:ascii="Times New Roman" w:eastAsia="Times New Roman" w:hAnsi="Times New Roman" w:cs="Times New Roman"/>
          <w:b/>
          <w:sz w:val="24"/>
          <w:szCs w:val="24"/>
        </w:rPr>
        <w:tab/>
        <w:t>*</w:t>
      </w:r>
      <w:r w:rsidR="0021732A">
        <w:rPr>
          <w:rFonts w:ascii="Times New Roman" w:eastAsia="Times New Roman" w:hAnsi="Times New Roman" w:cs="Times New Roman"/>
          <w:sz w:val="24"/>
          <w:szCs w:val="24"/>
        </w:rPr>
        <w:t>meaning</w:t>
      </w:r>
      <w:r w:rsidR="0021732A">
        <w:rPr>
          <w:rFonts w:ascii="Times New Roman" w:eastAsia="Times New Roman" w:hAnsi="Times New Roman" w:cs="Times New Roman"/>
          <w:sz w:val="24"/>
          <w:szCs w:val="24"/>
        </w:rPr>
        <w:tab/>
      </w:r>
      <w:r w:rsidR="0021732A">
        <w:rPr>
          <w:rFonts w:ascii="Times New Roman" w:eastAsia="Times New Roman" w:hAnsi="Times New Roman" w:cs="Times New Roman"/>
          <w:sz w:val="24"/>
          <w:szCs w:val="24"/>
        </w:rPr>
        <w:tab/>
      </w:r>
      <w:r w:rsidR="00B34D8D">
        <w:rPr>
          <w:rFonts w:ascii="Times New Roman" w:eastAsia="Times New Roman" w:hAnsi="Times New Roman" w:cs="Times New Roman"/>
          <w:sz w:val="24"/>
          <w:szCs w:val="24"/>
        </w:rPr>
        <w:tab/>
      </w:r>
      <w:proofErr w:type="spellStart"/>
      <w:r w:rsidR="00B34D8D" w:rsidRPr="00B34D8D">
        <w:rPr>
          <w:rFonts w:ascii="Times New Roman" w:eastAsia="Times New Roman" w:hAnsi="Times New Roman" w:cs="Times New Roman"/>
          <w:sz w:val="24"/>
          <w:szCs w:val="24"/>
        </w:rPr>
        <w:t>Gladwell</w:t>
      </w:r>
      <w:proofErr w:type="spellEnd"/>
      <w:r w:rsidR="00B34D8D" w:rsidRPr="00B34D8D">
        <w:rPr>
          <w:rFonts w:ascii="Times New Roman" w:eastAsia="Times New Roman" w:hAnsi="Times New Roman" w:cs="Times New Roman"/>
          <w:sz w:val="24"/>
          <w:szCs w:val="24"/>
        </w:rPr>
        <w:t>.  “Creation Myth.”</w:t>
      </w:r>
      <w:r w:rsidR="0021732A">
        <w:rPr>
          <w:rFonts w:ascii="Times New Roman" w:eastAsia="Times New Roman" w:hAnsi="Times New Roman" w:cs="Times New Roman"/>
          <w:sz w:val="24"/>
          <w:szCs w:val="24"/>
        </w:rPr>
        <w:tab/>
      </w:r>
    </w:p>
    <w:p w:rsidR="00974253" w:rsidRPr="00974253" w:rsidRDefault="00974253">
      <w:pPr>
        <w:rPr>
          <w:rFonts w:ascii="Times New Roman" w:eastAsia="Times New Roman" w:hAnsi="Times New Roman" w:cs="Times New Roman"/>
          <w:b/>
          <w:sz w:val="24"/>
          <w:szCs w:val="24"/>
        </w:rPr>
      </w:pPr>
      <w:r w:rsidRPr="00974253">
        <w:rPr>
          <w:rFonts w:ascii="Times New Roman" w:eastAsia="Times New Roman" w:hAnsi="Times New Roman" w:cs="Times New Roman"/>
          <w:b/>
          <w:sz w:val="24"/>
          <w:szCs w:val="24"/>
        </w:rPr>
        <w:t>10/23</w:t>
      </w:r>
      <w:r w:rsidRPr="00974253">
        <w:rPr>
          <w:rFonts w:ascii="Times New Roman" w:eastAsia="Times New Roman" w:hAnsi="Times New Roman" w:cs="Times New Roman"/>
          <w:b/>
          <w:sz w:val="24"/>
          <w:szCs w:val="24"/>
        </w:rPr>
        <w:tab/>
        <w:t>*</w:t>
      </w:r>
      <w:r w:rsidR="0021732A" w:rsidRPr="0021732A">
        <w:rPr>
          <w:rFonts w:ascii="Times New Roman" w:eastAsia="Times New Roman" w:hAnsi="Times New Roman" w:cs="Times New Roman"/>
          <w:sz w:val="24"/>
          <w:szCs w:val="24"/>
        </w:rPr>
        <w:t>meaning</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10/25</w:t>
      </w:r>
      <w:r w:rsidRPr="00974253">
        <w:rPr>
          <w:rFonts w:ascii="Times New Roman" w:eastAsia="Times New Roman" w:hAnsi="Times New Roman" w:cs="Times New Roman"/>
          <w:b/>
          <w:sz w:val="24"/>
          <w:szCs w:val="24"/>
        </w:rPr>
        <w:tab/>
        <w:t>*</w:t>
      </w:r>
      <w:r w:rsidR="0021732A">
        <w:rPr>
          <w:rFonts w:ascii="Times New Roman" w:eastAsia="Times New Roman" w:hAnsi="Times New Roman" w:cs="Times New Roman"/>
          <w:sz w:val="24"/>
          <w:szCs w:val="24"/>
        </w:rPr>
        <w:t>meaning</w:t>
      </w:r>
      <w:r w:rsidR="0021732A">
        <w:rPr>
          <w:rFonts w:ascii="Times New Roman" w:eastAsia="Times New Roman" w:hAnsi="Times New Roman" w:cs="Times New Roman"/>
          <w:sz w:val="24"/>
          <w:szCs w:val="24"/>
        </w:rPr>
        <w:tab/>
      </w:r>
    </w:p>
    <w:p w:rsidR="00974253" w:rsidRDefault="00974253">
      <w:pPr>
        <w:rPr>
          <w:rFonts w:ascii="Times New Roman" w:eastAsia="Times New Roman" w:hAnsi="Times New Roman" w:cs="Times New Roman"/>
          <w:sz w:val="24"/>
          <w:szCs w:val="24"/>
        </w:rPr>
      </w:pPr>
    </w:p>
    <w:p w:rsidR="00974253" w:rsidRPr="000D5760" w:rsidRDefault="00974253">
      <w:pPr>
        <w:rPr>
          <w:rFonts w:ascii="Times New Roman" w:eastAsia="Times New Roman" w:hAnsi="Times New Roman" w:cs="Times New Roman"/>
          <w:b/>
        </w:rPr>
      </w:pPr>
      <w:r w:rsidRPr="000D5760">
        <w:rPr>
          <w:rFonts w:ascii="Times New Roman" w:eastAsia="Times New Roman" w:hAnsi="Times New Roman" w:cs="Times New Roman"/>
          <w:b/>
        </w:rPr>
        <w:t>Week Ten</w:t>
      </w:r>
    </w:p>
    <w:p w:rsidR="000D5760" w:rsidRDefault="00974253">
      <w:pPr>
        <w:rPr>
          <w:rFonts w:ascii="Times New Roman" w:eastAsia="Times New Roman" w:hAnsi="Times New Roman" w:cs="Times New Roman"/>
          <w:sz w:val="24"/>
          <w:szCs w:val="24"/>
        </w:rPr>
      </w:pPr>
      <w:proofErr w:type="gramStart"/>
      <w:r w:rsidRPr="00974253">
        <w:rPr>
          <w:rFonts w:ascii="Times New Roman" w:eastAsia="Times New Roman" w:hAnsi="Times New Roman" w:cs="Times New Roman"/>
          <w:b/>
          <w:sz w:val="24"/>
          <w:szCs w:val="24"/>
        </w:rPr>
        <w:t>10/28</w:t>
      </w:r>
      <w:r w:rsidRPr="00974253">
        <w:rPr>
          <w:rFonts w:ascii="Times New Roman" w:eastAsia="Times New Roman" w:hAnsi="Times New Roman" w:cs="Times New Roman"/>
          <w:b/>
          <w:sz w:val="24"/>
          <w:szCs w:val="24"/>
        </w:rPr>
        <w:tab/>
        <w:t>*</w:t>
      </w:r>
      <w:r w:rsidR="00B34D8D" w:rsidRPr="00B34D8D">
        <w:t xml:space="preserve"> </w:t>
      </w:r>
      <w:r w:rsidR="00B34D8D" w:rsidRPr="00B34D8D">
        <w:rPr>
          <w:rFonts w:ascii="Times New Roman" w:eastAsia="Times New Roman" w:hAnsi="Times New Roman" w:cs="Times New Roman"/>
          <w:sz w:val="24"/>
          <w:szCs w:val="24"/>
        </w:rPr>
        <w:t>beauty</w:t>
      </w:r>
      <w:r w:rsidR="00B34D8D" w:rsidRPr="00B34D8D">
        <w:rPr>
          <w:rFonts w:ascii="Times New Roman" w:eastAsia="Times New Roman" w:hAnsi="Times New Roman" w:cs="Times New Roman"/>
          <w:sz w:val="24"/>
          <w:szCs w:val="24"/>
        </w:rPr>
        <w:tab/>
      </w:r>
      <w:r w:rsidR="00B34D8D" w:rsidRPr="00B34D8D">
        <w:rPr>
          <w:rFonts w:ascii="Times New Roman" w:eastAsia="Times New Roman" w:hAnsi="Times New Roman" w:cs="Times New Roman"/>
          <w:sz w:val="24"/>
          <w:szCs w:val="24"/>
        </w:rPr>
        <w:tab/>
      </w:r>
      <w:r w:rsidR="00B34D8D" w:rsidRPr="00B34D8D">
        <w:rPr>
          <w:rFonts w:ascii="Times New Roman" w:eastAsia="Times New Roman" w:hAnsi="Times New Roman" w:cs="Times New Roman"/>
          <w:sz w:val="24"/>
          <w:szCs w:val="24"/>
        </w:rPr>
        <w:tab/>
      </w:r>
      <w:r w:rsidR="00B34D8D">
        <w:rPr>
          <w:rFonts w:ascii="Times New Roman" w:eastAsia="Times New Roman" w:hAnsi="Times New Roman" w:cs="Times New Roman"/>
          <w:sz w:val="24"/>
          <w:szCs w:val="24"/>
        </w:rPr>
        <w:tab/>
      </w:r>
      <w:proofErr w:type="spellStart"/>
      <w:r w:rsidR="00B34D8D" w:rsidRPr="00B34D8D">
        <w:rPr>
          <w:rFonts w:ascii="Times New Roman" w:eastAsia="Times New Roman" w:hAnsi="Times New Roman" w:cs="Times New Roman"/>
          <w:sz w:val="24"/>
          <w:szCs w:val="24"/>
        </w:rPr>
        <w:t>Boyes</w:t>
      </w:r>
      <w:proofErr w:type="spellEnd"/>
      <w:r w:rsidR="00B34D8D" w:rsidRPr="00B34D8D">
        <w:rPr>
          <w:rFonts w:ascii="Times New Roman" w:eastAsia="Times New Roman" w:hAnsi="Times New Roman" w:cs="Times New Roman"/>
          <w:sz w:val="24"/>
          <w:szCs w:val="24"/>
        </w:rPr>
        <w:t>.</w:t>
      </w:r>
      <w:proofErr w:type="gramEnd"/>
      <w:r w:rsidR="00B34D8D" w:rsidRPr="00B34D8D">
        <w:rPr>
          <w:rFonts w:ascii="Times New Roman" w:eastAsia="Times New Roman" w:hAnsi="Times New Roman" w:cs="Times New Roman"/>
          <w:sz w:val="24"/>
          <w:szCs w:val="24"/>
        </w:rPr>
        <w:t xml:space="preserve">  </w:t>
      </w:r>
      <w:proofErr w:type="gramStart"/>
      <w:r w:rsidR="00B34D8D" w:rsidRPr="00B34D8D">
        <w:rPr>
          <w:rFonts w:ascii="Times New Roman" w:eastAsia="Times New Roman" w:hAnsi="Times New Roman" w:cs="Times New Roman"/>
          <w:sz w:val="24"/>
          <w:szCs w:val="24"/>
        </w:rPr>
        <w:t>“A Beauty.”</w:t>
      </w:r>
      <w:proofErr w:type="gramEnd"/>
      <w:r w:rsidR="0021732A" w:rsidRPr="00B34D8D">
        <w:rPr>
          <w:rFonts w:ascii="Times New Roman" w:eastAsia="Times New Roman" w:hAnsi="Times New Roman" w:cs="Times New Roman"/>
          <w:sz w:val="24"/>
          <w:szCs w:val="24"/>
        </w:rPr>
        <w:tab/>
      </w:r>
      <w:r w:rsidR="005302F9" w:rsidRPr="00B34D8D">
        <w:rPr>
          <w:rFonts w:ascii="Times New Roman" w:eastAsia="Times New Roman" w:hAnsi="Times New Roman" w:cs="Times New Roman"/>
          <w:sz w:val="24"/>
          <w:szCs w:val="24"/>
        </w:rPr>
        <w:tab/>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10/30</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beauty</w:t>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Pr>
          <w:rFonts w:ascii="Times New Roman" w:eastAsia="Times New Roman" w:hAnsi="Times New Roman" w:cs="Times New Roman"/>
          <w:sz w:val="24"/>
          <w:szCs w:val="24"/>
        </w:rPr>
        <w:tab/>
      </w:r>
      <w:r w:rsidR="0064568A" w:rsidRPr="0064568A">
        <w:rPr>
          <w:rFonts w:ascii="Times New Roman" w:eastAsia="Times New Roman" w:hAnsi="Times New Roman" w:cs="Times New Roman"/>
          <w:sz w:val="24"/>
          <w:szCs w:val="24"/>
          <w:u w:val="single"/>
        </w:rPr>
        <w:t>Assignment Four</w:t>
      </w:r>
    </w:p>
    <w:p w:rsidR="00974253" w:rsidRPr="0021732A" w:rsidRDefault="00974253">
      <w:pPr>
        <w:rPr>
          <w:rFonts w:ascii="Times New Roman" w:eastAsia="Times New Roman" w:hAnsi="Times New Roman" w:cs="Times New Roman"/>
          <w:sz w:val="24"/>
          <w:szCs w:val="24"/>
        </w:rPr>
      </w:pPr>
      <w:proofErr w:type="gramStart"/>
      <w:r w:rsidRPr="00974253">
        <w:rPr>
          <w:rFonts w:ascii="Times New Roman" w:eastAsia="Times New Roman" w:hAnsi="Times New Roman" w:cs="Times New Roman"/>
          <w:b/>
          <w:sz w:val="24"/>
          <w:szCs w:val="24"/>
        </w:rPr>
        <w:t>11/1</w:t>
      </w:r>
      <w:r w:rsidRPr="00974253">
        <w:rPr>
          <w:rFonts w:ascii="Times New Roman" w:eastAsia="Times New Roman" w:hAnsi="Times New Roman" w:cs="Times New Roman"/>
          <w:b/>
          <w:sz w:val="24"/>
          <w:szCs w:val="24"/>
        </w:rPr>
        <w:tab/>
        <w:t>*</w:t>
      </w:r>
      <w:r w:rsidR="00B34D8D" w:rsidRPr="00B34D8D">
        <w:t xml:space="preserve"> </w:t>
      </w:r>
      <w:r w:rsidR="00B34D8D">
        <w:rPr>
          <w:rFonts w:ascii="Times New Roman" w:eastAsia="Times New Roman" w:hAnsi="Times New Roman" w:cs="Times New Roman"/>
          <w:sz w:val="24"/>
          <w:szCs w:val="24"/>
        </w:rPr>
        <w:t>beauty and the body</w:t>
      </w:r>
      <w:r w:rsidR="00B34D8D">
        <w:rPr>
          <w:rFonts w:ascii="Times New Roman" w:eastAsia="Times New Roman" w:hAnsi="Times New Roman" w:cs="Times New Roman"/>
          <w:sz w:val="24"/>
          <w:szCs w:val="24"/>
        </w:rPr>
        <w:tab/>
      </w:r>
      <w:r w:rsidR="00B34D8D">
        <w:rPr>
          <w:rFonts w:ascii="Times New Roman" w:eastAsia="Times New Roman" w:hAnsi="Times New Roman" w:cs="Times New Roman"/>
          <w:sz w:val="24"/>
          <w:szCs w:val="24"/>
        </w:rPr>
        <w:tab/>
      </w:r>
      <w:r w:rsidR="00B34D8D">
        <w:rPr>
          <w:rFonts w:ascii="Times New Roman" w:eastAsia="Times New Roman" w:hAnsi="Times New Roman" w:cs="Times New Roman"/>
          <w:sz w:val="24"/>
          <w:szCs w:val="24"/>
        </w:rPr>
        <w:tab/>
      </w:r>
      <w:r w:rsidR="00B34D8D" w:rsidRPr="00B34D8D">
        <w:rPr>
          <w:rFonts w:ascii="Times New Roman" w:eastAsia="Times New Roman" w:hAnsi="Times New Roman" w:cs="Times New Roman"/>
          <w:sz w:val="24"/>
          <w:szCs w:val="24"/>
        </w:rPr>
        <w:t>Doty.</w:t>
      </w:r>
      <w:proofErr w:type="gramEnd"/>
      <w:r w:rsidR="00B34D8D" w:rsidRPr="00B34D8D">
        <w:rPr>
          <w:rFonts w:ascii="Times New Roman" w:eastAsia="Times New Roman" w:hAnsi="Times New Roman" w:cs="Times New Roman"/>
          <w:sz w:val="24"/>
          <w:szCs w:val="24"/>
        </w:rPr>
        <w:t xml:space="preserve">  “Insatiable.”</w:t>
      </w:r>
    </w:p>
    <w:p w:rsidR="00974253" w:rsidRDefault="00974253">
      <w:pPr>
        <w:rPr>
          <w:rFonts w:ascii="Times New Roman" w:eastAsia="Times New Roman" w:hAnsi="Times New Roman" w:cs="Times New Roman"/>
          <w:sz w:val="24"/>
          <w:szCs w:val="24"/>
        </w:rPr>
      </w:pPr>
    </w:p>
    <w:p w:rsidR="00974253" w:rsidRPr="000D5760" w:rsidRDefault="00974253">
      <w:pPr>
        <w:rPr>
          <w:rFonts w:ascii="Times New Roman" w:eastAsia="Times New Roman" w:hAnsi="Times New Roman" w:cs="Times New Roman"/>
          <w:b/>
        </w:rPr>
      </w:pPr>
      <w:r w:rsidRPr="000D5760">
        <w:rPr>
          <w:rFonts w:ascii="Times New Roman" w:eastAsia="Times New Roman" w:hAnsi="Times New Roman" w:cs="Times New Roman"/>
          <w:b/>
        </w:rPr>
        <w:t>Week Eleven</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11/4</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beauty and the body</w:t>
      </w:r>
      <w:r w:rsidR="005302F9">
        <w:rPr>
          <w:rFonts w:ascii="Times New Roman" w:eastAsia="Times New Roman" w:hAnsi="Times New Roman" w:cs="Times New Roman"/>
          <w:sz w:val="24"/>
          <w:szCs w:val="24"/>
        </w:rPr>
        <w:tab/>
      </w:r>
      <w:r w:rsidR="005302F9">
        <w:rPr>
          <w:rFonts w:ascii="Times New Roman" w:eastAsia="Times New Roman" w:hAnsi="Times New Roman" w:cs="Times New Roman"/>
          <w:sz w:val="24"/>
          <w:szCs w:val="24"/>
        </w:rPr>
        <w:tab/>
      </w:r>
      <w:r w:rsidR="005302F9">
        <w:rPr>
          <w:rFonts w:ascii="Times New Roman" w:eastAsia="Times New Roman" w:hAnsi="Times New Roman" w:cs="Times New Roman"/>
          <w:sz w:val="24"/>
          <w:szCs w:val="24"/>
        </w:rPr>
        <w:tab/>
      </w:r>
    </w:p>
    <w:p w:rsidR="00974253" w:rsidRPr="0021732A" w:rsidRDefault="00974253">
      <w:pPr>
        <w:rPr>
          <w:rFonts w:ascii="Times New Roman" w:eastAsia="Times New Roman" w:hAnsi="Times New Roman" w:cs="Times New Roman"/>
          <w:sz w:val="24"/>
          <w:szCs w:val="24"/>
        </w:rPr>
      </w:pPr>
      <w:proofErr w:type="gramStart"/>
      <w:r w:rsidRPr="00974253">
        <w:rPr>
          <w:rFonts w:ascii="Times New Roman" w:eastAsia="Times New Roman" w:hAnsi="Times New Roman" w:cs="Times New Roman"/>
          <w:b/>
          <w:sz w:val="24"/>
          <w:szCs w:val="24"/>
        </w:rPr>
        <w:t>11/6</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beauty, the body, and others</w:t>
      </w:r>
      <w:r w:rsidR="00B34D8D" w:rsidRPr="00B34D8D">
        <w:rPr>
          <w:rFonts w:ascii="Times New Roman" w:eastAsia="Times New Roman" w:hAnsi="Times New Roman" w:cs="Times New Roman"/>
          <w:sz w:val="24"/>
          <w:szCs w:val="24"/>
        </w:rPr>
        <w:tab/>
      </w:r>
      <w:r w:rsidR="00B34D8D" w:rsidRPr="00B34D8D">
        <w:rPr>
          <w:rFonts w:ascii="Times New Roman" w:eastAsia="Times New Roman" w:hAnsi="Times New Roman" w:cs="Times New Roman"/>
          <w:sz w:val="24"/>
          <w:szCs w:val="24"/>
        </w:rPr>
        <w:tab/>
        <w:t>Collins.</w:t>
      </w:r>
      <w:proofErr w:type="gramEnd"/>
      <w:r w:rsidR="00B34D8D" w:rsidRPr="00B34D8D">
        <w:rPr>
          <w:rFonts w:ascii="Times New Roman" w:eastAsia="Times New Roman" w:hAnsi="Times New Roman" w:cs="Times New Roman"/>
          <w:sz w:val="24"/>
          <w:szCs w:val="24"/>
        </w:rPr>
        <w:t xml:space="preserve">  “Vanishing Act</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11/8</w:t>
      </w:r>
      <w:r w:rsidRPr="00974253">
        <w:rPr>
          <w:rFonts w:ascii="Times New Roman" w:eastAsia="Times New Roman" w:hAnsi="Times New Roman" w:cs="Times New Roman"/>
          <w:b/>
          <w:sz w:val="24"/>
          <w:szCs w:val="24"/>
        </w:rPr>
        <w:tab/>
        <w:t>*</w:t>
      </w:r>
      <w:r w:rsidR="000B58C7" w:rsidRPr="000B58C7">
        <w:rPr>
          <w:rFonts w:ascii="Times New Roman" w:eastAsia="Times New Roman" w:hAnsi="Times New Roman" w:cs="Times New Roman"/>
          <w:sz w:val="24"/>
          <w:szCs w:val="24"/>
        </w:rPr>
        <w:t>beauty, the body, and others</w:t>
      </w:r>
    </w:p>
    <w:p w:rsidR="00974253" w:rsidRPr="000D5760" w:rsidRDefault="00974253">
      <w:pPr>
        <w:rPr>
          <w:rFonts w:ascii="Times New Roman" w:eastAsia="Times New Roman" w:hAnsi="Times New Roman" w:cs="Times New Roman"/>
        </w:rPr>
      </w:pPr>
    </w:p>
    <w:p w:rsidR="00974253" w:rsidRPr="000D5760" w:rsidRDefault="00974253">
      <w:pPr>
        <w:rPr>
          <w:rFonts w:ascii="Times New Roman" w:eastAsia="Times New Roman" w:hAnsi="Times New Roman" w:cs="Times New Roman"/>
          <w:b/>
        </w:rPr>
      </w:pPr>
      <w:r w:rsidRPr="000D5760">
        <w:rPr>
          <w:rFonts w:ascii="Times New Roman" w:eastAsia="Times New Roman" w:hAnsi="Times New Roman" w:cs="Times New Roman"/>
          <w:b/>
        </w:rPr>
        <w:t>Week Twelve</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11/11</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beauty, the body, and others</w:t>
      </w:r>
      <w:r w:rsidR="00B34D8D" w:rsidRPr="00B34D8D">
        <w:rPr>
          <w:rFonts w:ascii="Times New Roman" w:eastAsia="Times New Roman" w:hAnsi="Times New Roman" w:cs="Times New Roman"/>
          <w:sz w:val="24"/>
          <w:szCs w:val="24"/>
        </w:rPr>
        <w:tab/>
      </w:r>
      <w:r w:rsidR="00B34D8D" w:rsidRPr="00B34D8D">
        <w:rPr>
          <w:rFonts w:ascii="Times New Roman" w:eastAsia="Times New Roman" w:hAnsi="Times New Roman" w:cs="Times New Roman"/>
          <w:sz w:val="24"/>
          <w:szCs w:val="24"/>
        </w:rPr>
        <w:tab/>
        <w:t xml:space="preserve">Prose.  </w:t>
      </w:r>
      <w:proofErr w:type="gramStart"/>
      <w:r w:rsidR="00B34D8D" w:rsidRPr="00B34D8D">
        <w:rPr>
          <w:rFonts w:ascii="Times New Roman" w:eastAsia="Times New Roman" w:hAnsi="Times New Roman" w:cs="Times New Roman"/>
          <w:sz w:val="24"/>
          <w:szCs w:val="24"/>
        </w:rPr>
        <w:t>“Other Women.”</w:t>
      </w:r>
      <w:proofErr w:type="gramEnd"/>
      <w:r w:rsidR="005302F9" w:rsidRPr="00B34D8D">
        <w:rPr>
          <w:rFonts w:ascii="Times New Roman" w:eastAsia="Times New Roman" w:hAnsi="Times New Roman" w:cs="Times New Roman"/>
          <w:sz w:val="24"/>
          <w:szCs w:val="24"/>
        </w:rPr>
        <w:tab/>
      </w:r>
      <w:r w:rsidR="005302F9">
        <w:rPr>
          <w:rFonts w:ascii="Times New Roman" w:eastAsia="Times New Roman" w:hAnsi="Times New Roman" w:cs="Times New Roman"/>
          <w:sz w:val="24"/>
          <w:szCs w:val="24"/>
        </w:rPr>
        <w:tab/>
      </w:r>
      <w:r w:rsidR="005302F9">
        <w:rPr>
          <w:rFonts w:ascii="Times New Roman" w:eastAsia="Times New Roman" w:hAnsi="Times New Roman" w:cs="Times New Roman"/>
          <w:sz w:val="24"/>
          <w:szCs w:val="24"/>
        </w:rPr>
        <w:tab/>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11/13</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beauty, the body, and others</w:t>
      </w:r>
      <w:r w:rsidR="00B34D8D" w:rsidRPr="00B34D8D">
        <w:rPr>
          <w:rFonts w:ascii="Times New Roman" w:eastAsia="Times New Roman" w:hAnsi="Times New Roman" w:cs="Times New Roman"/>
          <w:b/>
          <w:sz w:val="24"/>
          <w:szCs w:val="24"/>
        </w:rPr>
        <w:tab/>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11/15</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beauty, the body, and others</w:t>
      </w:r>
      <w:r w:rsidR="00B34D8D" w:rsidRPr="00B34D8D">
        <w:rPr>
          <w:rFonts w:ascii="Times New Roman" w:eastAsia="Times New Roman" w:hAnsi="Times New Roman" w:cs="Times New Roman"/>
          <w:b/>
          <w:sz w:val="24"/>
          <w:szCs w:val="24"/>
        </w:rPr>
        <w:tab/>
      </w:r>
    </w:p>
    <w:p w:rsidR="00974253" w:rsidRDefault="00974253">
      <w:pPr>
        <w:rPr>
          <w:rFonts w:ascii="Times New Roman" w:eastAsia="Times New Roman" w:hAnsi="Times New Roman" w:cs="Times New Roman"/>
          <w:sz w:val="24"/>
          <w:szCs w:val="24"/>
        </w:rPr>
      </w:pPr>
    </w:p>
    <w:p w:rsidR="00974253" w:rsidRPr="000D5760" w:rsidRDefault="00974253">
      <w:pPr>
        <w:rPr>
          <w:rFonts w:ascii="Times New Roman" w:eastAsia="Times New Roman" w:hAnsi="Times New Roman" w:cs="Times New Roman"/>
          <w:b/>
        </w:rPr>
      </w:pPr>
      <w:r w:rsidRPr="000D5760">
        <w:rPr>
          <w:rFonts w:ascii="Times New Roman" w:eastAsia="Times New Roman" w:hAnsi="Times New Roman" w:cs="Times New Roman"/>
          <w:b/>
        </w:rPr>
        <w:t>Week Thirteen</w:t>
      </w:r>
    </w:p>
    <w:p w:rsidR="00974253" w:rsidRPr="00B34D8D"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11/18</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proofErr w:type="spellStart"/>
      <w:r w:rsidR="00EF1D74" w:rsidRPr="0064568A">
        <w:rPr>
          <w:rFonts w:ascii="Times New Roman" w:eastAsia="Times New Roman" w:hAnsi="Times New Roman" w:cs="Times New Roman"/>
          <w:i/>
          <w:sz w:val="24"/>
          <w:szCs w:val="24"/>
        </w:rPr>
        <w:t>Presentation</w:t>
      </w:r>
      <w:proofErr w:type="spellEnd"/>
      <w:r w:rsidR="00EF1D74" w:rsidRPr="0064568A">
        <w:rPr>
          <w:rFonts w:ascii="Times New Roman" w:eastAsia="Times New Roman" w:hAnsi="Times New Roman" w:cs="Times New Roman"/>
          <w:i/>
          <w:sz w:val="24"/>
          <w:szCs w:val="24"/>
        </w:rPr>
        <w:t xml:space="preserve"> One</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11/20</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t>“”</w:t>
      </w:r>
    </w:p>
    <w:p w:rsidR="00974253" w:rsidRPr="00B34D8D"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11/22</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t>“”</w:t>
      </w:r>
    </w:p>
    <w:p w:rsidR="00974253" w:rsidRDefault="00974253">
      <w:pPr>
        <w:rPr>
          <w:rFonts w:ascii="Times New Roman" w:eastAsia="Times New Roman" w:hAnsi="Times New Roman" w:cs="Times New Roman"/>
          <w:sz w:val="24"/>
          <w:szCs w:val="24"/>
        </w:rPr>
      </w:pPr>
    </w:p>
    <w:p w:rsidR="00974253" w:rsidRPr="000D5760" w:rsidRDefault="00974253">
      <w:pPr>
        <w:rPr>
          <w:rFonts w:ascii="Times New Roman" w:eastAsia="Times New Roman" w:hAnsi="Times New Roman" w:cs="Times New Roman"/>
          <w:b/>
        </w:rPr>
      </w:pPr>
      <w:r w:rsidRPr="000D5760">
        <w:rPr>
          <w:rFonts w:ascii="Times New Roman" w:eastAsia="Times New Roman" w:hAnsi="Times New Roman" w:cs="Times New Roman"/>
          <w:b/>
        </w:rPr>
        <w:t>Week Fourteen</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11/25</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sidRPr="0064568A">
        <w:rPr>
          <w:rFonts w:ascii="Times New Roman" w:eastAsia="Times New Roman" w:hAnsi="Times New Roman" w:cs="Times New Roman"/>
          <w:sz w:val="24"/>
          <w:szCs w:val="24"/>
          <w:u w:val="single"/>
        </w:rPr>
        <w:t>Assignment Five</w:t>
      </w:r>
    </w:p>
    <w:p w:rsidR="00974253" w:rsidRPr="00B34D8D"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11/27</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11/29</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p>
    <w:p w:rsidR="00974253" w:rsidRDefault="00974253">
      <w:pPr>
        <w:rPr>
          <w:rFonts w:ascii="Times New Roman" w:eastAsia="Times New Roman" w:hAnsi="Times New Roman" w:cs="Times New Roman"/>
          <w:sz w:val="24"/>
          <w:szCs w:val="24"/>
        </w:rPr>
      </w:pPr>
    </w:p>
    <w:p w:rsidR="00974253" w:rsidRPr="000D5760" w:rsidRDefault="00974253">
      <w:pPr>
        <w:rPr>
          <w:rFonts w:ascii="Times New Roman" w:eastAsia="Times New Roman" w:hAnsi="Times New Roman" w:cs="Times New Roman"/>
          <w:b/>
        </w:rPr>
      </w:pPr>
      <w:r w:rsidRPr="000D5760">
        <w:rPr>
          <w:rFonts w:ascii="Times New Roman" w:eastAsia="Times New Roman" w:hAnsi="Times New Roman" w:cs="Times New Roman"/>
          <w:b/>
        </w:rPr>
        <w:t>Week Fifteen</w:t>
      </w:r>
    </w:p>
    <w:p w:rsidR="00974253" w:rsidRPr="0021732A"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12/2</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r w:rsidR="005302F9" w:rsidRPr="00B34D8D">
        <w:rPr>
          <w:rFonts w:ascii="Times New Roman" w:eastAsia="Times New Roman" w:hAnsi="Times New Roman" w:cs="Times New Roman"/>
          <w:sz w:val="24"/>
          <w:szCs w:val="24"/>
        </w:rPr>
        <w:t xml:space="preserve">  </w:t>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r w:rsidR="00EF1D74">
        <w:rPr>
          <w:rFonts w:ascii="Times New Roman" w:eastAsia="Times New Roman" w:hAnsi="Times New Roman" w:cs="Times New Roman"/>
          <w:sz w:val="24"/>
          <w:szCs w:val="24"/>
        </w:rPr>
        <w:tab/>
      </w:r>
      <w:proofErr w:type="spellStart"/>
      <w:r w:rsidR="00EF1D74" w:rsidRPr="0064568A">
        <w:rPr>
          <w:rFonts w:ascii="Times New Roman" w:eastAsia="Times New Roman" w:hAnsi="Times New Roman" w:cs="Times New Roman"/>
          <w:i/>
          <w:sz w:val="24"/>
          <w:szCs w:val="24"/>
        </w:rPr>
        <w:t>Presentation</w:t>
      </w:r>
      <w:proofErr w:type="spellEnd"/>
      <w:r w:rsidR="00EF1D74" w:rsidRPr="0064568A">
        <w:rPr>
          <w:rFonts w:ascii="Times New Roman" w:eastAsia="Times New Roman" w:hAnsi="Times New Roman" w:cs="Times New Roman"/>
          <w:i/>
          <w:sz w:val="24"/>
          <w:szCs w:val="24"/>
        </w:rPr>
        <w:t xml:space="preserve"> Two</w:t>
      </w:r>
    </w:p>
    <w:p w:rsidR="00974253" w:rsidRDefault="00974253">
      <w:pPr>
        <w:rPr>
          <w:rFonts w:ascii="Times New Roman" w:hAnsi="Times New Roman" w:cs="Times New Roman"/>
          <w:sz w:val="24"/>
          <w:szCs w:val="24"/>
        </w:rPr>
      </w:pPr>
      <w:r w:rsidRPr="00974253">
        <w:rPr>
          <w:rFonts w:ascii="Times New Roman" w:eastAsia="Times New Roman" w:hAnsi="Times New Roman" w:cs="Times New Roman"/>
          <w:b/>
          <w:sz w:val="24"/>
          <w:szCs w:val="24"/>
        </w:rPr>
        <w:t>12/4</w:t>
      </w:r>
      <w:r w:rsidRPr="00974253">
        <w:rPr>
          <w:rFonts w:ascii="Times New Roman" w:eastAsia="Times New Roman" w:hAnsi="Times New Roman" w:cs="Times New Roman"/>
          <w:b/>
          <w:sz w:val="24"/>
          <w:szCs w:val="24"/>
        </w:rPr>
        <w:tab/>
        <w:t>*</w:t>
      </w:r>
      <w:r w:rsidR="00B34D8D" w:rsidRPr="00B34D8D">
        <w:rPr>
          <w:rFonts w:ascii="Times New Roman" w:hAnsi="Times New Roman" w:cs="Times New Roman"/>
          <w:sz w:val="24"/>
          <w:szCs w:val="24"/>
        </w:rPr>
        <w:t>revision and presentation</w:t>
      </w:r>
      <w:r w:rsidR="00EF1D74">
        <w:rPr>
          <w:rFonts w:ascii="Times New Roman" w:hAnsi="Times New Roman" w:cs="Times New Roman"/>
          <w:sz w:val="24"/>
          <w:szCs w:val="24"/>
        </w:rPr>
        <w:tab/>
      </w:r>
      <w:r w:rsidR="00EF1D74">
        <w:rPr>
          <w:rFonts w:ascii="Times New Roman" w:hAnsi="Times New Roman" w:cs="Times New Roman"/>
          <w:sz w:val="24"/>
          <w:szCs w:val="24"/>
        </w:rPr>
        <w:tab/>
      </w:r>
      <w:r w:rsidR="00EF1D74">
        <w:rPr>
          <w:rFonts w:ascii="Times New Roman" w:hAnsi="Times New Roman" w:cs="Times New Roman"/>
          <w:sz w:val="24"/>
          <w:szCs w:val="24"/>
        </w:rPr>
        <w:tab/>
      </w:r>
      <w:r w:rsidR="00EF1D74">
        <w:rPr>
          <w:rFonts w:ascii="Times New Roman" w:hAnsi="Times New Roman" w:cs="Times New Roman"/>
          <w:sz w:val="24"/>
          <w:szCs w:val="24"/>
        </w:rPr>
        <w:tab/>
      </w:r>
      <w:r w:rsidR="00EF1D74">
        <w:rPr>
          <w:rFonts w:ascii="Times New Roman" w:hAnsi="Times New Roman" w:cs="Times New Roman"/>
          <w:sz w:val="24"/>
          <w:szCs w:val="24"/>
        </w:rPr>
        <w:tab/>
      </w:r>
      <w:r w:rsidR="00EF1D74">
        <w:rPr>
          <w:rFonts w:ascii="Times New Roman" w:hAnsi="Times New Roman" w:cs="Times New Roman"/>
          <w:sz w:val="24"/>
          <w:szCs w:val="24"/>
        </w:rPr>
        <w:tab/>
        <w:t>“”</w:t>
      </w:r>
    </w:p>
    <w:p w:rsidR="00974253" w:rsidRPr="00974253" w:rsidRDefault="00974253">
      <w:pPr>
        <w:rPr>
          <w:rFonts w:ascii="Times New Roman" w:eastAsia="Times New Roman" w:hAnsi="Times New Roman" w:cs="Times New Roman"/>
          <w:b/>
          <w:sz w:val="24"/>
          <w:szCs w:val="24"/>
        </w:rPr>
      </w:pPr>
      <w:r w:rsidRPr="00974253">
        <w:rPr>
          <w:rFonts w:ascii="Times New Roman" w:eastAsia="Times New Roman" w:hAnsi="Times New Roman" w:cs="Times New Roman"/>
          <w:b/>
          <w:sz w:val="24"/>
          <w:szCs w:val="24"/>
        </w:rPr>
        <w:t>12/6</w:t>
      </w:r>
      <w:r w:rsidRPr="00974253">
        <w:rPr>
          <w:rFonts w:ascii="Times New Roman" w:eastAsia="Times New Roman" w:hAnsi="Times New Roman" w:cs="Times New Roman"/>
          <w:b/>
          <w:sz w:val="24"/>
          <w:szCs w:val="24"/>
        </w:rPr>
        <w:tab/>
        <w:t>*</w:t>
      </w:r>
      <w:r w:rsidR="00B34D8D" w:rsidRPr="00B34D8D">
        <w:rPr>
          <w:rFonts w:ascii="Times New Roman" w:eastAsia="Times New Roman" w:hAnsi="Times New Roman" w:cs="Times New Roman"/>
          <w:sz w:val="24"/>
          <w:szCs w:val="24"/>
        </w:rPr>
        <w:t>revision and presentation</w:t>
      </w:r>
      <w:r w:rsidR="0021732A" w:rsidRPr="0021732A">
        <w:t xml:space="preserve"> </w:t>
      </w:r>
      <w:r w:rsidR="00EF1D74">
        <w:tab/>
      </w:r>
      <w:r w:rsidR="00EF1D74">
        <w:tab/>
      </w:r>
      <w:r w:rsidR="00EF1D74">
        <w:tab/>
      </w:r>
      <w:r w:rsidR="00EF1D74">
        <w:tab/>
      </w:r>
      <w:r w:rsidR="00EF1D74">
        <w:tab/>
      </w:r>
      <w:r w:rsidR="00EF1D74">
        <w:tab/>
      </w:r>
      <w:r w:rsidR="00EF1D74" w:rsidRPr="00EF1D74">
        <w:rPr>
          <w:rFonts w:ascii="Times New Roman" w:hAnsi="Times New Roman" w:cs="Times New Roman"/>
          <w:sz w:val="24"/>
          <w:szCs w:val="24"/>
        </w:rPr>
        <w:t>“”</w:t>
      </w:r>
    </w:p>
    <w:p w:rsidR="00974253" w:rsidRDefault="00974253">
      <w:pPr>
        <w:rPr>
          <w:rFonts w:ascii="Times New Roman" w:eastAsia="Times New Roman" w:hAnsi="Times New Roman" w:cs="Times New Roman"/>
          <w:sz w:val="24"/>
          <w:szCs w:val="24"/>
        </w:rPr>
      </w:pPr>
    </w:p>
    <w:p w:rsidR="00974253" w:rsidRPr="000D5760" w:rsidRDefault="00974253">
      <w:pPr>
        <w:rPr>
          <w:rFonts w:ascii="Times New Roman" w:eastAsia="Times New Roman" w:hAnsi="Times New Roman" w:cs="Times New Roman"/>
          <w:b/>
        </w:rPr>
      </w:pPr>
      <w:r w:rsidRPr="000D5760">
        <w:rPr>
          <w:rFonts w:ascii="Times New Roman" w:eastAsia="Times New Roman" w:hAnsi="Times New Roman" w:cs="Times New Roman"/>
          <w:b/>
        </w:rPr>
        <w:t>Week Sixteen</w:t>
      </w:r>
    </w:p>
    <w:p w:rsidR="00974253" w:rsidRDefault="00974253">
      <w:pPr>
        <w:rPr>
          <w:rFonts w:ascii="Times New Roman" w:eastAsia="Times New Roman" w:hAnsi="Times New Roman" w:cs="Times New Roman"/>
          <w:sz w:val="24"/>
          <w:szCs w:val="24"/>
        </w:rPr>
      </w:pPr>
      <w:r w:rsidRPr="00974253">
        <w:rPr>
          <w:rFonts w:ascii="Times New Roman" w:eastAsia="Times New Roman" w:hAnsi="Times New Roman" w:cs="Times New Roman"/>
          <w:b/>
          <w:sz w:val="24"/>
          <w:szCs w:val="24"/>
        </w:rPr>
        <w:t>12/10</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Pr="00974253">
        <w:rPr>
          <w:rFonts w:ascii="Times New Roman" w:eastAsia="Times New Roman" w:hAnsi="Times New Roman" w:cs="Times New Roman"/>
          <w:b/>
          <w:sz w:val="24"/>
          <w:szCs w:val="24"/>
        </w:rPr>
        <w:t>*Final*</w:t>
      </w:r>
      <w:r>
        <w:rPr>
          <w:rFonts w:ascii="Times New Roman" w:eastAsia="Times New Roman" w:hAnsi="Times New Roman" w:cs="Times New Roman"/>
          <w:sz w:val="24"/>
          <w:szCs w:val="24"/>
        </w:rPr>
        <w:t xml:space="preserve"> </w:t>
      </w:r>
      <w:r w:rsidRPr="00974253">
        <w:rPr>
          <w:rFonts w:ascii="Times New Roman" w:eastAsia="Times New Roman" w:hAnsi="Times New Roman" w:cs="Times New Roman"/>
          <w:b/>
          <w:sz w:val="24"/>
          <w:szCs w:val="24"/>
        </w:rPr>
        <w:t>Tuesday 11 am – 1 pm</w:t>
      </w:r>
    </w:p>
    <w:sectPr w:rsidR="00974253" w:rsidSect="00A53AF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00000000" w:usb2="00000000"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Malgun Gothic">
    <w:panose1 w:val="020B0503020000020004"/>
    <w:charset w:val="81"/>
    <w:family w:val="swiss"/>
    <w:pitch w:val="variable"/>
    <w:sig w:usb0="900002AF" w:usb1="09D77CFB" w:usb2="00000012" w:usb3="00000000" w:csb0="00080001" w:csb1="00000000"/>
  </w:font>
  <w:font w:name="Times New Roman Italic">
    <w:panose1 w:val="02020503050405090304"/>
    <w:charset w:val="00"/>
    <w:family w:val="auto"/>
    <w:pitch w:val="variable"/>
    <w:sig w:usb0="E0000AFF" w:usb1="00007843" w:usb2="00000001" w:usb3="00000000" w:csb0="000001B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94754"/>
    <w:multiLevelType w:val="hybridMultilevel"/>
    <w:tmpl w:val="7BA280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0481C25"/>
    <w:multiLevelType w:val="hybridMultilevel"/>
    <w:tmpl w:val="53A8B2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258A8"/>
    <w:rsid w:val="000B58C7"/>
    <w:rsid w:val="000D5760"/>
    <w:rsid w:val="001451EC"/>
    <w:rsid w:val="001563B8"/>
    <w:rsid w:val="001D26EE"/>
    <w:rsid w:val="001E5779"/>
    <w:rsid w:val="001F77F0"/>
    <w:rsid w:val="0021732A"/>
    <w:rsid w:val="00242833"/>
    <w:rsid w:val="002F3751"/>
    <w:rsid w:val="00303671"/>
    <w:rsid w:val="0036081B"/>
    <w:rsid w:val="003D22AB"/>
    <w:rsid w:val="004221EF"/>
    <w:rsid w:val="00500DF2"/>
    <w:rsid w:val="00502EEB"/>
    <w:rsid w:val="005302F9"/>
    <w:rsid w:val="00555183"/>
    <w:rsid w:val="0064568A"/>
    <w:rsid w:val="006777FB"/>
    <w:rsid w:val="006A4BCC"/>
    <w:rsid w:val="006A7CFA"/>
    <w:rsid w:val="006B7F27"/>
    <w:rsid w:val="006E09CF"/>
    <w:rsid w:val="0071451E"/>
    <w:rsid w:val="00733129"/>
    <w:rsid w:val="0074121B"/>
    <w:rsid w:val="00794CF6"/>
    <w:rsid w:val="00815B05"/>
    <w:rsid w:val="00817B50"/>
    <w:rsid w:val="00845267"/>
    <w:rsid w:val="008555D0"/>
    <w:rsid w:val="00896875"/>
    <w:rsid w:val="008C7FFD"/>
    <w:rsid w:val="00943E3C"/>
    <w:rsid w:val="00974253"/>
    <w:rsid w:val="00A21318"/>
    <w:rsid w:val="00A53AFF"/>
    <w:rsid w:val="00A77B3E"/>
    <w:rsid w:val="00AB43DB"/>
    <w:rsid w:val="00AB7096"/>
    <w:rsid w:val="00B24D79"/>
    <w:rsid w:val="00B34D8D"/>
    <w:rsid w:val="00B47945"/>
    <w:rsid w:val="00B51541"/>
    <w:rsid w:val="00BC7401"/>
    <w:rsid w:val="00C43FE8"/>
    <w:rsid w:val="00CF3BEE"/>
    <w:rsid w:val="00CF70AB"/>
    <w:rsid w:val="00EA1B6D"/>
    <w:rsid w:val="00EE3D73"/>
    <w:rsid w:val="00EE7ADA"/>
    <w:rsid w:val="00EF1D74"/>
    <w:rsid w:val="00EF4A59"/>
    <w:rsid w:val="00F14734"/>
    <w:rsid w:val="00F81EA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3AFF"/>
    <w:rPr>
      <w:rFonts w:ascii="Cambria" w:eastAsia="Cambria" w:hAnsi="Cambria" w:cs="Cambria"/>
      <w:color w:val="000000"/>
    </w:rPr>
  </w:style>
  <w:style w:type="paragraph" w:styleId="Heading1">
    <w:name w:val="heading 1"/>
    <w:basedOn w:val="Normal"/>
    <w:next w:val="Normal"/>
    <w:qFormat/>
    <w:rsid w:val="00EF7B96"/>
    <w:pPr>
      <w:spacing w:before="240" w:after="60"/>
      <w:outlineLvl w:val="0"/>
    </w:pPr>
    <w:rPr>
      <w:rFonts w:ascii="Arial" w:eastAsia="Arial" w:hAnsi="Arial" w:cs="Arial"/>
      <w:b/>
      <w:bCs/>
      <w:sz w:val="32"/>
      <w:szCs w:val="32"/>
    </w:rPr>
  </w:style>
  <w:style w:type="paragraph" w:styleId="Heading2">
    <w:name w:val="heading 2"/>
    <w:basedOn w:val="Normal"/>
    <w:next w:val="Normal"/>
    <w:qFormat/>
    <w:rsid w:val="00EF7B96"/>
    <w:pPr>
      <w:spacing w:before="240" w:after="60"/>
      <w:outlineLvl w:val="1"/>
    </w:pPr>
    <w:rPr>
      <w:rFonts w:ascii="Arial" w:eastAsia="Arial" w:hAnsi="Arial" w:cs="Arial"/>
      <w:b/>
      <w:bCs/>
      <w:i/>
      <w:iCs/>
      <w:sz w:val="28"/>
      <w:szCs w:val="28"/>
    </w:rPr>
  </w:style>
  <w:style w:type="paragraph" w:styleId="Heading3">
    <w:name w:val="heading 3"/>
    <w:basedOn w:val="Normal"/>
    <w:next w:val="Normal"/>
    <w:qFormat/>
    <w:rsid w:val="00EF7B96"/>
    <w:pPr>
      <w:spacing w:before="240" w:after="60"/>
      <w:outlineLvl w:val="2"/>
    </w:pPr>
    <w:rPr>
      <w:rFonts w:ascii="Arial" w:eastAsia="Arial" w:hAnsi="Arial" w:cs="Arial"/>
      <w:b/>
      <w:bCs/>
      <w:sz w:val="26"/>
      <w:szCs w:val="26"/>
    </w:rPr>
  </w:style>
  <w:style w:type="paragraph" w:styleId="Heading4">
    <w:name w:val="heading 4"/>
    <w:basedOn w:val="Normal"/>
    <w:next w:val="Normal"/>
    <w:qFormat/>
    <w:rsid w:val="00EF7B96"/>
    <w:pPr>
      <w:spacing w:before="240" w:after="60"/>
      <w:outlineLvl w:val="3"/>
    </w:pPr>
    <w:rPr>
      <w:b/>
      <w:bCs/>
      <w:sz w:val="28"/>
      <w:szCs w:val="28"/>
    </w:rPr>
  </w:style>
  <w:style w:type="paragraph" w:styleId="Heading5">
    <w:name w:val="heading 5"/>
    <w:basedOn w:val="Normal"/>
    <w:next w:val="Normal"/>
    <w:qFormat/>
    <w:rsid w:val="00EF7B96"/>
    <w:pPr>
      <w:spacing w:before="240" w:after="60"/>
      <w:outlineLvl w:val="4"/>
    </w:pPr>
    <w:rPr>
      <w:b/>
      <w:bCs/>
      <w:i/>
      <w:iCs/>
      <w:sz w:val="26"/>
      <w:szCs w:val="26"/>
    </w:rPr>
  </w:style>
  <w:style w:type="paragraph" w:styleId="Heading6">
    <w:name w:val="heading 6"/>
    <w:basedOn w:val="Normal"/>
    <w:next w:val="Normal"/>
    <w:qFormat/>
    <w:rsid w:val="00EF7B96"/>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F7B96"/>
    <w:pPr>
      <w:spacing w:before="240" w:after="60"/>
      <w:jc w:val="center"/>
    </w:pPr>
    <w:rPr>
      <w:rFonts w:ascii="Arial" w:eastAsia="Arial" w:hAnsi="Arial" w:cs="Arial"/>
      <w:b/>
      <w:bCs/>
      <w:sz w:val="32"/>
      <w:szCs w:val="32"/>
    </w:rPr>
  </w:style>
  <w:style w:type="paragraph" w:styleId="Subtitle">
    <w:name w:val="Subtitle"/>
    <w:basedOn w:val="Normal"/>
    <w:qFormat/>
    <w:rsid w:val="00EF7B96"/>
    <w:pPr>
      <w:spacing w:after="60"/>
      <w:jc w:val="center"/>
    </w:pPr>
    <w:rPr>
      <w:rFonts w:ascii="Arial" w:eastAsia="Arial" w:hAnsi="Arial" w:cs="Arial"/>
    </w:rPr>
  </w:style>
  <w:style w:type="paragraph" w:customStyle="1" w:styleId="FreeForm">
    <w:name w:val="Free Form"/>
    <w:rsid w:val="00B24D79"/>
    <w:rPr>
      <w:rFonts w:ascii="Helvetica" w:eastAsia="ヒラギノ角ゴ Pro W3" w:hAnsi="Helvetica"/>
      <w:color w:val="000000"/>
      <w:sz w:val="24"/>
      <w:lang w:eastAsia="ko-KR"/>
    </w:rPr>
  </w:style>
  <w:style w:type="paragraph" w:styleId="ListParagraph">
    <w:name w:val="List Paragraph"/>
    <w:basedOn w:val="Normal"/>
    <w:uiPriority w:val="34"/>
    <w:qFormat/>
    <w:rsid w:val="006E09C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53AFF"/>
    <w:rPr>
      <w:rFonts w:ascii="Cambria" w:eastAsia="Cambria" w:hAnsi="Cambria" w:cs="Cambria"/>
      <w:color w:val="000000"/>
    </w:rPr>
  </w:style>
  <w:style w:type="paragraph" w:styleId="Heading1">
    <w:name w:val="heading 1"/>
    <w:basedOn w:val="Normal"/>
    <w:next w:val="Normal"/>
    <w:qFormat/>
    <w:rsid w:val="00EF7B96"/>
    <w:pPr>
      <w:spacing w:before="240" w:after="60"/>
      <w:outlineLvl w:val="0"/>
    </w:pPr>
    <w:rPr>
      <w:rFonts w:ascii="Arial" w:eastAsia="Arial" w:hAnsi="Arial" w:cs="Arial"/>
      <w:b/>
      <w:bCs/>
      <w:sz w:val="32"/>
      <w:szCs w:val="32"/>
    </w:rPr>
  </w:style>
  <w:style w:type="paragraph" w:styleId="Heading2">
    <w:name w:val="heading 2"/>
    <w:basedOn w:val="Normal"/>
    <w:next w:val="Normal"/>
    <w:qFormat/>
    <w:rsid w:val="00EF7B96"/>
    <w:pPr>
      <w:spacing w:before="240" w:after="60"/>
      <w:outlineLvl w:val="1"/>
    </w:pPr>
    <w:rPr>
      <w:rFonts w:ascii="Arial" w:eastAsia="Arial" w:hAnsi="Arial" w:cs="Arial"/>
      <w:b/>
      <w:bCs/>
      <w:i/>
      <w:iCs/>
      <w:sz w:val="28"/>
      <w:szCs w:val="28"/>
    </w:rPr>
  </w:style>
  <w:style w:type="paragraph" w:styleId="Heading3">
    <w:name w:val="heading 3"/>
    <w:basedOn w:val="Normal"/>
    <w:next w:val="Normal"/>
    <w:qFormat/>
    <w:rsid w:val="00EF7B96"/>
    <w:pPr>
      <w:spacing w:before="240" w:after="60"/>
      <w:outlineLvl w:val="2"/>
    </w:pPr>
    <w:rPr>
      <w:rFonts w:ascii="Arial" w:eastAsia="Arial" w:hAnsi="Arial" w:cs="Arial"/>
      <w:b/>
      <w:bCs/>
      <w:sz w:val="26"/>
      <w:szCs w:val="26"/>
    </w:rPr>
  </w:style>
  <w:style w:type="paragraph" w:styleId="Heading4">
    <w:name w:val="heading 4"/>
    <w:basedOn w:val="Normal"/>
    <w:next w:val="Normal"/>
    <w:qFormat/>
    <w:rsid w:val="00EF7B96"/>
    <w:pPr>
      <w:spacing w:before="240" w:after="60"/>
      <w:outlineLvl w:val="3"/>
    </w:pPr>
    <w:rPr>
      <w:b/>
      <w:bCs/>
      <w:sz w:val="28"/>
      <w:szCs w:val="28"/>
    </w:rPr>
  </w:style>
  <w:style w:type="paragraph" w:styleId="Heading5">
    <w:name w:val="heading 5"/>
    <w:basedOn w:val="Normal"/>
    <w:next w:val="Normal"/>
    <w:qFormat/>
    <w:rsid w:val="00EF7B96"/>
    <w:pPr>
      <w:spacing w:before="240" w:after="60"/>
      <w:outlineLvl w:val="4"/>
    </w:pPr>
    <w:rPr>
      <w:b/>
      <w:bCs/>
      <w:i/>
      <w:iCs/>
      <w:sz w:val="26"/>
      <w:szCs w:val="26"/>
    </w:rPr>
  </w:style>
  <w:style w:type="paragraph" w:styleId="Heading6">
    <w:name w:val="heading 6"/>
    <w:basedOn w:val="Normal"/>
    <w:next w:val="Normal"/>
    <w:qFormat/>
    <w:rsid w:val="00EF7B96"/>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EF7B96"/>
    <w:pPr>
      <w:spacing w:before="240" w:after="60"/>
      <w:jc w:val="center"/>
    </w:pPr>
    <w:rPr>
      <w:rFonts w:ascii="Arial" w:eastAsia="Arial" w:hAnsi="Arial" w:cs="Arial"/>
      <w:b/>
      <w:bCs/>
      <w:sz w:val="32"/>
      <w:szCs w:val="32"/>
    </w:rPr>
  </w:style>
  <w:style w:type="paragraph" w:styleId="Subtitle">
    <w:name w:val="Subtitle"/>
    <w:basedOn w:val="Normal"/>
    <w:qFormat/>
    <w:rsid w:val="00EF7B96"/>
    <w:pPr>
      <w:spacing w:after="60"/>
      <w:jc w:val="center"/>
    </w:pPr>
    <w:rPr>
      <w:rFonts w:ascii="Arial" w:eastAsia="Arial" w:hAnsi="Arial" w:cs="Arial"/>
    </w:rPr>
  </w:style>
  <w:style w:type="paragraph" w:customStyle="1" w:styleId="FreeForm">
    <w:name w:val="Free Form"/>
    <w:rsid w:val="00B24D79"/>
    <w:rPr>
      <w:rFonts w:ascii="Helvetica" w:eastAsia="ヒラギノ角ゴ Pro W3" w:hAnsi="Helvetica"/>
      <w:color w:val="000000"/>
      <w:sz w:val="24"/>
      <w:lang w:eastAsia="ko-KR"/>
    </w:rPr>
  </w:style>
  <w:style w:type="paragraph" w:styleId="ListParagraph">
    <w:name w:val="List Paragraph"/>
    <w:basedOn w:val="Normal"/>
    <w:uiPriority w:val="34"/>
    <w:qFormat/>
    <w:rsid w:val="006E09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1576</Words>
  <Characters>8988</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Brooke Allan Carlson</dc:creator>
  <cp:lastModifiedBy>Brooke Carlson</cp:lastModifiedBy>
  <cp:revision>5</cp:revision>
  <cp:lastPrinted>2013-08-16T00:45:00Z</cp:lastPrinted>
  <dcterms:created xsi:type="dcterms:W3CDTF">2013-08-19T21:43:00Z</dcterms:created>
  <dcterms:modified xsi:type="dcterms:W3CDTF">2013-08-20T07:04:00Z</dcterms:modified>
</cp:coreProperties>
</file>