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9AA" w:rsidRDefault="006639AA" w:rsidP="006639AA">
      <w:pPr>
        <w:jc w:val="center"/>
        <w:rPr>
          <w:rFonts w:ascii="Times New Roman" w:eastAsia="Times New Roman" w:hAnsi="Times New Roman" w:cs="Times New Roman"/>
        </w:rPr>
      </w:pPr>
      <w:proofErr w:type="spellStart"/>
      <w:r>
        <w:rPr>
          <w:rFonts w:ascii="Times New Roman" w:eastAsia="Times New Roman" w:hAnsi="Times New Roman" w:cs="Times New Roman"/>
        </w:rPr>
        <w:t>Chaminade</w:t>
      </w:r>
      <w:proofErr w:type="spellEnd"/>
      <w:r>
        <w:rPr>
          <w:rFonts w:ascii="Times New Roman" w:eastAsia="Times New Roman" w:hAnsi="Times New Roman" w:cs="Times New Roman"/>
        </w:rPr>
        <w:t xml:space="preserve"> University</w:t>
      </w:r>
    </w:p>
    <w:p w:rsidR="006639AA" w:rsidRDefault="006639AA" w:rsidP="006639AA">
      <w:pPr>
        <w:jc w:val="center"/>
        <w:rPr>
          <w:rFonts w:ascii="Times New Roman" w:eastAsia="Times New Roman" w:hAnsi="Times New Roman" w:cs="Times New Roman"/>
        </w:rPr>
      </w:pPr>
    </w:p>
    <w:p w:rsidR="006639AA" w:rsidRPr="000F4FD3" w:rsidRDefault="006639AA" w:rsidP="006639AA">
      <w:pPr>
        <w:jc w:val="center"/>
        <w:rPr>
          <w:rFonts w:ascii="Times New Roman" w:eastAsiaTheme="minorEastAsia" w:hAnsi="Times New Roman" w:cs="Times New Roman"/>
          <w:b/>
          <w:bCs/>
          <w:color w:val="auto"/>
          <w:lang w:eastAsia="ko-KR"/>
        </w:rPr>
      </w:pPr>
      <w:r>
        <w:rPr>
          <w:rFonts w:ascii="Times New Roman" w:eastAsia="Times New Roman" w:hAnsi="Times New Roman" w:cs="Times New Roman"/>
          <w:b/>
          <w:bCs/>
        </w:rPr>
        <w:t>English 201</w:t>
      </w:r>
      <w:r w:rsidR="000F00AB">
        <w:rPr>
          <w:rFonts w:ascii="Times New Roman" w:eastAsia="Times New Roman" w:hAnsi="Times New Roman" w:cs="Times New Roman"/>
          <w:b/>
          <w:bCs/>
        </w:rPr>
        <w:t>-01-</w:t>
      </w:r>
      <w:proofErr w:type="gramStart"/>
      <w:r w:rsidR="000F00AB">
        <w:rPr>
          <w:rFonts w:ascii="Times New Roman" w:eastAsia="Times New Roman" w:hAnsi="Times New Roman" w:cs="Times New Roman"/>
          <w:b/>
          <w:bCs/>
        </w:rPr>
        <w:t>1</w:t>
      </w:r>
      <w:r>
        <w:rPr>
          <w:rFonts w:ascii="Times New Roman" w:eastAsia="Times New Roman" w:hAnsi="Times New Roman" w:cs="Times New Roman"/>
          <w:b/>
          <w:bCs/>
        </w:rPr>
        <w:t xml:space="preserve">  Types</w:t>
      </w:r>
      <w:proofErr w:type="gramEnd"/>
      <w:r>
        <w:rPr>
          <w:rFonts w:ascii="Times New Roman" w:eastAsia="Times New Roman" w:hAnsi="Times New Roman" w:cs="Times New Roman"/>
          <w:b/>
          <w:bCs/>
        </w:rPr>
        <w:t xml:space="preserve"> of Literature</w:t>
      </w:r>
    </w:p>
    <w:p w:rsidR="006639AA" w:rsidRDefault="006639AA" w:rsidP="006639AA">
      <w:pPr>
        <w:jc w:val="center"/>
        <w:rPr>
          <w:rFonts w:ascii="Times New Roman" w:eastAsia="Times New Roman" w:hAnsi="Times New Roman" w:cs="Times New Roman"/>
        </w:rPr>
      </w:pPr>
    </w:p>
    <w:p w:rsidR="006639AA" w:rsidRDefault="006639AA" w:rsidP="000F00AB">
      <w:pPr>
        <w:pStyle w:val="FreeForm"/>
        <w:rPr>
          <w:rFonts w:ascii="Times New Roman" w:hAnsi="Times New Roman"/>
          <w:sz w:val="22"/>
        </w:rPr>
      </w:pPr>
      <w:r>
        <w:rPr>
          <w:rFonts w:ascii="Times New Roman" w:hAnsi="Times New Roman"/>
          <w:sz w:val="22"/>
        </w:rPr>
        <w:t xml:space="preserve">Meeting Times:  T </w:t>
      </w:r>
      <w:proofErr w:type="spellStart"/>
      <w:r>
        <w:rPr>
          <w:rFonts w:ascii="Times New Roman" w:hAnsi="Times New Roman"/>
          <w:sz w:val="22"/>
        </w:rPr>
        <w:t>Th</w:t>
      </w:r>
      <w:proofErr w:type="spellEnd"/>
      <w:r>
        <w:rPr>
          <w:rFonts w:ascii="Times New Roman" w:hAnsi="Times New Roman"/>
          <w:sz w:val="22"/>
        </w:rPr>
        <w:t xml:space="preserve"> 1 – 2:20 pm</w:t>
      </w:r>
    </w:p>
    <w:p w:rsidR="006639AA" w:rsidRDefault="006639AA" w:rsidP="000F00AB">
      <w:pPr>
        <w:pStyle w:val="FreeForm"/>
        <w:rPr>
          <w:rFonts w:ascii="Times New Roman" w:hAnsi="Times New Roman"/>
          <w:sz w:val="22"/>
        </w:rPr>
      </w:pPr>
      <w:r>
        <w:rPr>
          <w:rFonts w:ascii="Times New Roman" w:hAnsi="Times New Roman"/>
          <w:sz w:val="22"/>
        </w:rPr>
        <w:t>Location:  Henry Hall 210</w:t>
      </w:r>
    </w:p>
    <w:p w:rsidR="006639AA" w:rsidRDefault="006639AA" w:rsidP="000F00AB">
      <w:pPr>
        <w:pStyle w:val="FreeForm"/>
        <w:rPr>
          <w:rFonts w:ascii="Times New Roman" w:hAnsi="Times New Roman"/>
          <w:sz w:val="22"/>
        </w:rPr>
      </w:pPr>
      <w:r>
        <w:rPr>
          <w:rFonts w:ascii="Times New Roman" w:hAnsi="Times New Roman"/>
          <w:sz w:val="22"/>
        </w:rPr>
        <w:t>Instructor: Brooke</w:t>
      </w:r>
      <w:r w:rsidR="00AB05C4">
        <w:rPr>
          <w:rFonts w:ascii="Times New Roman" w:hAnsi="Times New Roman"/>
          <w:sz w:val="22"/>
        </w:rPr>
        <w:t xml:space="preserve"> A.</w:t>
      </w:r>
      <w:r>
        <w:rPr>
          <w:rFonts w:ascii="Times New Roman" w:hAnsi="Times New Roman"/>
          <w:sz w:val="22"/>
        </w:rPr>
        <w:t xml:space="preserve"> Carlson</w:t>
      </w:r>
    </w:p>
    <w:p w:rsidR="006639AA" w:rsidRDefault="006639AA" w:rsidP="000F00AB">
      <w:pPr>
        <w:pStyle w:val="FreeForm"/>
        <w:rPr>
          <w:rFonts w:ascii="Times New Roman" w:hAnsi="Times New Roman"/>
          <w:sz w:val="22"/>
        </w:rPr>
      </w:pPr>
      <w:r>
        <w:rPr>
          <w:rFonts w:ascii="Times New Roman" w:hAnsi="Times New Roman"/>
          <w:sz w:val="22"/>
        </w:rPr>
        <w:t>Office location:  Henry Hall</w:t>
      </w:r>
      <w:r w:rsidR="00405F33">
        <w:rPr>
          <w:rFonts w:ascii="Times New Roman" w:hAnsi="Times New Roman"/>
          <w:sz w:val="22"/>
        </w:rPr>
        <w:t xml:space="preserve"> 206 C</w:t>
      </w:r>
    </w:p>
    <w:p w:rsidR="006639AA" w:rsidRDefault="00405F33" w:rsidP="000F00AB">
      <w:pPr>
        <w:pStyle w:val="FreeForm"/>
        <w:rPr>
          <w:rFonts w:ascii="Times New Roman" w:hAnsi="Times New Roman"/>
          <w:sz w:val="22"/>
        </w:rPr>
      </w:pPr>
      <w:r>
        <w:rPr>
          <w:rFonts w:ascii="Times New Roman" w:hAnsi="Times New Roman"/>
          <w:sz w:val="22"/>
        </w:rPr>
        <w:t>Office hours: M W F 11</w:t>
      </w:r>
      <w:r w:rsidR="006639AA">
        <w:rPr>
          <w:rFonts w:ascii="Times New Roman" w:hAnsi="Times New Roman"/>
          <w:sz w:val="22"/>
        </w:rPr>
        <w:t xml:space="preserve"> am – </w:t>
      </w:r>
      <w:proofErr w:type="gramStart"/>
      <w:r w:rsidR="006639AA">
        <w:rPr>
          <w:rFonts w:ascii="Times New Roman" w:hAnsi="Times New Roman"/>
          <w:sz w:val="22"/>
        </w:rPr>
        <w:t>12pm ;</w:t>
      </w:r>
      <w:proofErr w:type="gramEnd"/>
      <w:r w:rsidR="006639AA">
        <w:rPr>
          <w:rFonts w:ascii="Times New Roman" w:hAnsi="Times New Roman"/>
          <w:sz w:val="22"/>
        </w:rPr>
        <w:t xml:space="preserve"> and by appointment</w:t>
      </w:r>
    </w:p>
    <w:p w:rsidR="006639AA" w:rsidRDefault="006639AA" w:rsidP="000F00AB">
      <w:pPr>
        <w:pStyle w:val="FreeForm"/>
        <w:rPr>
          <w:rFonts w:ascii="Times New Roman" w:hAnsi="Times New Roman"/>
          <w:sz w:val="22"/>
        </w:rPr>
      </w:pPr>
      <w:r>
        <w:rPr>
          <w:rFonts w:ascii="Times New Roman" w:hAnsi="Times New Roman"/>
          <w:sz w:val="22"/>
        </w:rPr>
        <w:t>Office phone:</w:t>
      </w:r>
      <w:r w:rsidR="00405F33">
        <w:rPr>
          <w:rFonts w:ascii="Times New Roman" w:hAnsi="Times New Roman"/>
          <w:sz w:val="22"/>
        </w:rPr>
        <w:t xml:space="preserve">  808-739-7439</w:t>
      </w:r>
      <w:r>
        <w:rPr>
          <w:rFonts w:ascii="Times New Roman" w:hAnsi="Times New Roman"/>
          <w:sz w:val="22"/>
        </w:rPr>
        <w:t xml:space="preserve">  </w:t>
      </w:r>
    </w:p>
    <w:p w:rsidR="006639AA" w:rsidRDefault="006639AA" w:rsidP="000F00AB">
      <w:pPr>
        <w:pStyle w:val="FreeForm"/>
        <w:rPr>
          <w:rFonts w:ascii="Times New Roman" w:hAnsi="Times New Roman"/>
          <w:sz w:val="22"/>
        </w:rPr>
      </w:pPr>
      <w:r>
        <w:rPr>
          <w:rFonts w:ascii="Times New Roman" w:hAnsi="Times New Roman"/>
          <w:sz w:val="22"/>
        </w:rPr>
        <w:t>Email:  brooke.carlson@chaminade.edu</w:t>
      </w:r>
    </w:p>
    <w:p w:rsidR="006639AA" w:rsidRDefault="002A749A" w:rsidP="006639AA">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rsidR="002A749A" w:rsidRPr="006639AA" w:rsidRDefault="006639AA" w:rsidP="006639AA">
      <w:pPr>
        <w:jc w:val="center"/>
        <w:rPr>
          <w:rFonts w:ascii="Times New Roman" w:eastAsiaTheme="minorEastAsia" w:hAnsi="Times New Roman" w:cs="Times New Roman"/>
          <w:lang w:eastAsia="ko-KR"/>
        </w:rPr>
      </w:pPr>
      <w:r>
        <w:rPr>
          <w:rFonts w:ascii="Times New Roman" w:eastAsia="Times New Roman" w:hAnsi="Times New Roman" w:cs="Times New Roman"/>
        </w:rPr>
        <w:t>Syllabus</w:t>
      </w:r>
      <w:r w:rsidR="002A749A">
        <w:rPr>
          <w:rFonts w:ascii="Times New Roman" w:eastAsia="Times New Roman" w:hAnsi="Times New Roman" w:cs="Times New Roman"/>
        </w:rPr>
        <w:br/>
      </w:r>
    </w:p>
    <w:p w:rsidR="002A749A" w:rsidRDefault="008C6843" w:rsidP="008C6843">
      <w:pPr>
        <w:tabs>
          <w:tab w:val="left" w:pos="4815"/>
        </w:tabs>
        <w:rPr>
          <w:rFonts w:ascii="Times New Roman" w:eastAsia="Times New Roman" w:hAnsi="Times New Roman" w:cs="Times New Roman"/>
          <w:b/>
          <w:bCs/>
          <w:lang w:eastAsia="ko-KR"/>
        </w:rPr>
      </w:pPr>
      <w:r>
        <w:rPr>
          <w:rFonts w:ascii="Times New Roman" w:eastAsia="Times New Roman" w:hAnsi="Times New Roman" w:cs="Times New Roman"/>
          <w:b/>
          <w:bCs/>
          <w:lang w:eastAsia="ko-KR"/>
        </w:rPr>
        <w:tab/>
      </w:r>
    </w:p>
    <w:p w:rsidR="002A749A" w:rsidRDefault="002A749A">
      <w:pPr>
        <w:jc w:val="center"/>
        <w:rPr>
          <w:rFonts w:ascii="Times New Roman" w:eastAsia="Times New Roman" w:hAnsi="Times New Roman" w:cs="Times New Roman"/>
        </w:rPr>
      </w:pPr>
      <w:r>
        <w:rPr>
          <w:rFonts w:ascii="Times New Roman" w:eastAsia="Times New Roman" w:hAnsi="Times New Roman" w:cs="Times New Roman"/>
        </w:rPr>
        <w:t xml:space="preserve">“You taught me language, and my profit </w:t>
      </w:r>
      <w:proofErr w:type="gramStart"/>
      <w:r>
        <w:rPr>
          <w:rFonts w:ascii="Times New Roman" w:eastAsia="Times New Roman" w:hAnsi="Times New Roman" w:cs="Times New Roman"/>
        </w:rPr>
        <w:t>on ‘t</w:t>
      </w:r>
      <w:proofErr w:type="gramEnd"/>
    </w:p>
    <w:p w:rsidR="002A749A" w:rsidRDefault="002A749A">
      <w:pPr>
        <w:jc w:val="center"/>
        <w:rPr>
          <w:rFonts w:ascii="Times New Roman" w:eastAsia="Times New Roman" w:hAnsi="Times New Roman" w:cs="Times New Roman"/>
        </w:rPr>
      </w:pPr>
      <w:proofErr w:type="gramStart"/>
      <w:r>
        <w:rPr>
          <w:rFonts w:ascii="Times New Roman" w:eastAsia="Times New Roman" w:hAnsi="Times New Roman" w:cs="Times New Roman"/>
        </w:rPr>
        <w:t>Is</w:t>
      </w:r>
      <w:proofErr w:type="gramEnd"/>
      <w:r>
        <w:rPr>
          <w:rFonts w:ascii="Times New Roman" w:eastAsia="Times New Roman" w:hAnsi="Times New Roman" w:cs="Times New Roman"/>
        </w:rPr>
        <w:t xml:space="preserve"> I know how to curse.  The red plague rid you</w:t>
      </w:r>
    </w:p>
    <w:p w:rsidR="002A749A" w:rsidRDefault="002A749A">
      <w:pPr>
        <w:jc w:val="center"/>
        <w:rPr>
          <w:rFonts w:ascii="Times New Roman" w:eastAsia="Times New Roman" w:hAnsi="Times New Roman" w:cs="Times New Roman"/>
        </w:rPr>
      </w:pPr>
      <w:r>
        <w:rPr>
          <w:rFonts w:ascii="Times New Roman" w:eastAsia="Times New Roman" w:hAnsi="Times New Roman" w:cs="Times New Roman"/>
        </w:rPr>
        <w:t xml:space="preserve">For </w:t>
      </w:r>
      <w:proofErr w:type="gramStart"/>
      <w:r>
        <w:rPr>
          <w:rFonts w:ascii="Times New Roman" w:eastAsia="Times New Roman" w:hAnsi="Times New Roman" w:cs="Times New Roman"/>
        </w:rPr>
        <w:t>learning</w:t>
      </w:r>
      <w:proofErr w:type="gramEnd"/>
      <w:r>
        <w:rPr>
          <w:rFonts w:ascii="Times New Roman" w:eastAsia="Times New Roman" w:hAnsi="Times New Roman" w:cs="Times New Roman"/>
        </w:rPr>
        <w:t xml:space="preserve"> me your language!” </w:t>
      </w:r>
      <w:proofErr w:type="gramStart"/>
      <w:r>
        <w:rPr>
          <w:rFonts w:ascii="Times New Roman" w:eastAsia="Times New Roman" w:hAnsi="Times New Roman" w:cs="Times New Roman"/>
        </w:rPr>
        <w:t>(</w:t>
      </w:r>
      <w:r>
        <w:rPr>
          <w:rFonts w:ascii="Times New Roman" w:eastAsia="Times New Roman" w:hAnsi="Times New Roman" w:cs="Times New Roman"/>
          <w:i/>
          <w:iCs/>
        </w:rPr>
        <w:t>The Tempest</w:t>
      </w:r>
      <w:r>
        <w:rPr>
          <w:rFonts w:ascii="Times New Roman" w:eastAsia="Times New Roman" w:hAnsi="Times New Roman" w:cs="Times New Roman"/>
        </w:rPr>
        <w:t>, I.ii.362-4).</w:t>
      </w:r>
      <w:proofErr w:type="gramEnd"/>
    </w:p>
    <w:p w:rsidR="002A749A" w:rsidRDefault="002A749A">
      <w:pPr>
        <w:jc w:val="center"/>
        <w:rPr>
          <w:rFonts w:ascii="Times New Roman" w:eastAsia="Times New Roman" w:hAnsi="Times New Roman" w:cs="Times New Roman"/>
        </w:rPr>
      </w:pPr>
    </w:p>
    <w:p w:rsidR="002A749A" w:rsidRDefault="002A749A">
      <w:pPr>
        <w:rPr>
          <w:rFonts w:ascii="Times New Roman" w:eastAsia="Times New Roman" w:hAnsi="Times New Roman" w:cs="Times New Roman"/>
          <w:b/>
          <w:bCs/>
        </w:rPr>
      </w:pPr>
      <w:r>
        <w:rPr>
          <w:rFonts w:ascii="Times New Roman" w:eastAsia="Times New Roman" w:hAnsi="Times New Roman" w:cs="Times New Roman"/>
          <w:b/>
          <w:bCs/>
        </w:rPr>
        <w:t>Course Description</w:t>
      </w:r>
    </w:p>
    <w:p w:rsidR="002A749A" w:rsidRDefault="002A749A">
      <w:pPr>
        <w:rPr>
          <w:rFonts w:ascii="Times New Roman" w:eastAsia="Times New Roman" w:hAnsi="Times New Roman" w:cs="Times New Roman"/>
        </w:rPr>
      </w:pPr>
      <w:r>
        <w:rPr>
          <w:rFonts w:ascii="Times New Roman" w:eastAsia="Times New Roman" w:hAnsi="Times New Roman" w:cs="Times New Roman"/>
        </w:rPr>
        <w:tab/>
        <w:t xml:space="preserve">What does a home mean to you? Have you left it?  How did you get there?  Would you go back?  Starting with the foundational travel narrative in Western literature, Homer’s </w:t>
      </w:r>
      <w:r>
        <w:rPr>
          <w:rFonts w:ascii="Times New Roman" w:eastAsia="Times New Roman" w:hAnsi="Times New Roman" w:cs="Times New Roman"/>
          <w:i/>
          <w:iCs/>
        </w:rPr>
        <w:t>The Odyssey</w:t>
      </w:r>
      <w:r>
        <w:rPr>
          <w:rFonts w:ascii="Times New Roman" w:eastAsia="Times New Roman" w:hAnsi="Times New Roman" w:cs="Times New Roman"/>
        </w:rPr>
        <w:t xml:space="preserve">, we’ll journey across time and the page through texts invested in home and the journey (there and back).  We’ll also be asking why we write, or what it means to write.  Augustine’s </w:t>
      </w:r>
      <w:r>
        <w:rPr>
          <w:rFonts w:ascii="Times New Roman" w:eastAsia="Times New Roman" w:hAnsi="Times New Roman" w:cs="Times New Roman"/>
          <w:i/>
          <w:iCs/>
        </w:rPr>
        <w:t>Confessions</w:t>
      </w:r>
      <w:r>
        <w:rPr>
          <w:rFonts w:ascii="Times New Roman" w:eastAsia="Times New Roman" w:hAnsi="Times New Roman" w:cs="Times New Roman"/>
        </w:rPr>
        <w:t xml:space="preserve"> questions how we might know ourselves, and consequently in what direction are we going.  Shakespeare will take us from the Classics into the English Renaissance.  In </w:t>
      </w:r>
      <w:r>
        <w:rPr>
          <w:rFonts w:ascii="Times New Roman" w:eastAsia="Times New Roman" w:hAnsi="Times New Roman" w:cs="Times New Roman"/>
          <w:i/>
          <w:iCs/>
        </w:rPr>
        <w:t>The Tempest</w:t>
      </w:r>
      <w:r>
        <w:rPr>
          <w:rFonts w:ascii="Times New Roman" w:eastAsia="Times New Roman" w:hAnsi="Times New Roman" w:cs="Times New Roman"/>
        </w:rPr>
        <w:t xml:space="preserve"> we have the opportunity to explore drama for the stage that is both about the estranged home and the process of writing, or crafting art.   Leaping ahead into American literature, we will read Frederick Douglass’ </w:t>
      </w:r>
      <w:r>
        <w:rPr>
          <w:rFonts w:ascii="Times New Roman" w:eastAsia="Times New Roman" w:hAnsi="Times New Roman" w:cs="Times New Roman"/>
          <w:i/>
          <w:iCs/>
        </w:rPr>
        <w:t>Narrative of the Life of Frederick Douglass</w:t>
      </w:r>
      <w:r>
        <w:rPr>
          <w:rFonts w:ascii="Times New Roman" w:eastAsia="Times New Roman" w:hAnsi="Times New Roman" w:cs="Times New Roman"/>
        </w:rPr>
        <w:t xml:space="preserve">, as an example of the memoir and the power of the written word.  Jack Kerouac will lead us out, </w:t>
      </w:r>
      <w:r>
        <w:rPr>
          <w:rFonts w:ascii="Times New Roman" w:eastAsia="Times New Roman" w:hAnsi="Times New Roman" w:cs="Times New Roman"/>
          <w:i/>
          <w:iCs/>
        </w:rPr>
        <w:t>On the Road</w:t>
      </w:r>
      <w:r>
        <w:rPr>
          <w:rFonts w:ascii="Times New Roman" w:eastAsia="Times New Roman" w:hAnsi="Times New Roman" w:cs="Times New Roman"/>
        </w:rPr>
        <w:t xml:space="preserve"> (once again), and we’ll wrap up at, or in search of, the illusive home. </w:t>
      </w:r>
    </w:p>
    <w:p w:rsidR="002A749A" w:rsidRDefault="002A749A">
      <w:pPr>
        <w:rPr>
          <w:rFonts w:ascii="Times New Roman" w:eastAsia="Times New Roman" w:hAnsi="Times New Roman" w:cs="Times New Roman"/>
        </w:rPr>
      </w:pPr>
      <w:r>
        <w:rPr>
          <w:rFonts w:ascii="Times New Roman" w:eastAsia="Times New Roman" w:hAnsi="Times New Roman" w:cs="Times New Roman"/>
        </w:rPr>
        <w:tab/>
        <w:t xml:space="preserve">Part of what is at stake in this class </w:t>
      </w:r>
      <w:r w:rsidR="00AB05C4">
        <w:rPr>
          <w:rFonts w:ascii="Times New Roman" w:eastAsia="Times New Roman" w:hAnsi="Times New Roman" w:cs="Times New Roman"/>
        </w:rPr>
        <w:t>is a sampling of genre, or kind, and the</w:t>
      </w:r>
      <w:r>
        <w:rPr>
          <w:rFonts w:ascii="Times New Roman" w:eastAsia="Times New Roman" w:hAnsi="Times New Roman" w:cs="Times New Roman"/>
        </w:rPr>
        <w:t xml:space="preserve"> way by which writers opt to craft narrative.  We start with epic poetry, delve into philosophy, wrestle with the stage, slip into memoir</w:t>
      </w:r>
      <w:r w:rsidR="00405F33">
        <w:rPr>
          <w:rFonts w:ascii="Times New Roman" w:eastAsia="Times New Roman" w:hAnsi="Times New Roman" w:cs="Times New Roman"/>
        </w:rPr>
        <w:t xml:space="preserve"> and rhetoric</w:t>
      </w:r>
      <w:r>
        <w:rPr>
          <w:rFonts w:ascii="Times New Roman" w:eastAsia="Times New Roman" w:hAnsi="Times New Roman" w:cs="Times New Roman"/>
        </w:rPr>
        <w:t xml:space="preserve">, and close with the novel.               </w:t>
      </w:r>
    </w:p>
    <w:p w:rsidR="002A749A" w:rsidRDefault="002A749A">
      <w:pPr>
        <w:rPr>
          <w:rFonts w:ascii="Times New Roman" w:eastAsia="Times New Roman" w:hAnsi="Times New Roman" w:cs="Times New Roman"/>
        </w:rPr>
      </w:pPr>
    </w:p>
    <w:p w:rsidR="002A749A" w:rsidRDefault="002A749A">
      <w:pPr>
        <w:rPr>
          <w:rFonts w:ascii="Times New Roman" w:eastAsia="Times New Roman" w:hAnsi="Times New Roman" w:cs="Times New Roman"/>
          <w:b/>
          <w:bCs/>
        </w:rPr>
      </w:pPr>
      <w:r>
        <w:rPr>
          <w:rFonts w:ascii="Times New Roman" w:eastAsia="Times New Roman" w:hAnsi="Times New Roman" w:cs="Times New Roman"/>
          <w:b/>
          <w:bCs/>
        </w:rPr>
        <w:t>Required Texts:</w:t>
      </w:r>
    </w:p>
    <w:p w:rsidR="002A749A" w:rsidRDefault="002A749A">
      <w:pPr>
        <w:rPr>
          <w:rFonts w:ascii="Times New Roman" w:eastAsia="Times New Roman" w:hAnsi="Times New Roman" w:cs="Times New Roman"/>
        </w:rPr>
      </w:pPr>
      <w:r>
        <w:rPr>
          <w:rFonts w:ascii="Times New Roman" w:eastAsia="Times New Roman" w:hAnsi="Times New Roman" w:cs="Times New Roman"/>
        </w:rPr>
        <w:t xml:space="preserve">Augustine. </w:t>
      </w:r>
      <w:proofErr w:type="gramStart"/>
      <w:r>
        <w:rPr>
          <w:rFonts w:ascii="Times New Roman" w:eastAsia="Times New Roman" w:hAnsi="Times New Roman" w:cs="Times New Roman"/>
          <w:i/>
          <w:iCs/>
        </w:rPr>
        <w:t>Confessions.</w:t>
      </w:r>
      <w:proofErr w:type="gramEnd"/>
      <w:r>
        <w:rPr>
          <w:rFonts w:ascii="Times New Roman" w:eastAsia="Times New Roman" w:hAnsi="Times New Roman" w:cs="Times New Roman"/>
        </w:rPr>
        <w:t xml:space="preserve"> Trans.  R. S. Pine-Coffin. New York: Penguin Books, 1961. </w:t>
      </w:r>
      <w:r>
        <w:rPr>
          <w:rFonts w:ascii="Times New Roman" w:eastAsia="Times New Roman" w:hAnsi="Times New Roman" w:cs="Times New Roman"/>
        </w:rPr>
        <w:tab/>
      </w:r>
      <w:r w:rsidR="000F00AB">
        <w:rPr>
          <w:rFonts w:ascii="Times New Roman" w:eastAsia="Times New Roman" w:hAnsi="Times New Roman" w:cs="Times New Roman"/>
        </w:rPr>
        <w:t>(</w:t>
      </w:r>
      <w:r>
        <w:rPr>
          <w:rFonts w:ascii="Times New Roman" w:eastAsia="Times New Roman" w:hAnsi="Times New Roman" w:cs="Times New Roman"/>
        </w:rPr>
        <w:t>ISBN-13 978-0-140-44114-7</w:t>
      </w:r>
      <w:r w:rsidR="000F00AB">
        <w:rPr>
          <w:rFonts w:ascii="Times New Roman" w:eastAsia="Times New Roman" w:hAnsi="Times New Roman" w:cs="Times New Roman"/>
        </w:rPr>
        <w:t>)</w:t>
      </w:r>
    </w:p>
    <w:p w:rsidR="002A749A" w:rsidRDefault="002A749A">
      <w:pPr>
        <w:rPr>
          <w:rFonts w:ascii="Times New Roman" w:eastAsia="Times New Roman" w:hAnsi="Times New Roman" w:cs="Times New Roman"/>
        </w:rPr>
      </w:pPr>
      <w:r>
        <w:rPr>
          <w:rFonts w:ascii="Times New Roman" w:eastAsia="Times New Roman" w:hAnsi="Times New Roman" w:cs="Times New Roman"/>
        </w:rPr>
        <w:t xml:space="preserve">Douglass, Frederick.  </w:t>
      </w:r>
      <w:proofErr w:type="gramStart"/>
      <w:r>
        <w:rPr>
          <w:rFonts w:ascii="Times New Roman" w:eastAsia="Times New Roman" w:hAnsi="Times New Roman" w:cs="Times New Roman"/>
          <w:i/>
          <w:iCs/>
        </w:rPr>
        <w:t>Narrative of the Life of Frederick Douglass.</w:t>
      </w:r>
      <w:proofErr w:type="gramEnd"/>
      <w:r>
        <w:rPr>
          <w:rFonts w:ascii="Times New Roman" w:eastAsia="Times New Roman" w:hAnsi="Times New Roman" w:cs="Times New Roman"/>
        </w:rPr>
        <w:t xml:space="preserve">  Ed.  Deborah E. </w:t>
      </w:r>
      <w:r>
        <w:rPr>
          <w:rFonts w:ascii="Times New Roman" w:eastAsia="Times New Roman" w:hAnsi="Times New Roman" w:cs="Times New Roman"/>
        </w:rPr>
        <w:tab/>
        <w:t xml:space="preserve">McDowell.  Oxford:  Oxford University Press, 1999.  </w:t>
      </w:r>
      <w:r w:rsidR="000F00AB">
        <w:rPr>
          <w:rFonts w:ascii="Times New Roman" w:eastAsia="Times New Roman" w:hAnsi="Times New Roman" w:cs="Times New Roman"/>
        </w:rPr>
        <w:t>(</w:t>
      </w:r>
      <w:r>
        <w:rPr>
          <w:rFonts w:ascii="Times New Roman" w:eastAsia="Times New Roman" w:hAnsi="Times New Roman" w:cs="Times New Roman"/>
        </w:rPr>
        <w:t>ISBN 978-0-19-953907-9</w:t>
      </w:r>
      <w:r w:rsidR="000F00AB">
        <w:rPr>
          <w:rFonts w:ascii="Times New Roman" w:eastAsia="Times New Roman" w:hAnsi="Times New Roman" w:cs="Times New Roman"/>
        </w:rPr>
        <w:t>)</w:t>
      </w:r>
    </w:p>
    <w:p w:rsidR="002A749A" w:rsidRDefault="002A749A">
      <w:pPr>
        <w:rPr>
          <w:rFonts w:ascii="Times New Roman" w:eastAsia="Times New Roman" w:hAnsi="Times New Roman" w:cs="Times New Roman"/>
        </w:rPr>
      </w:pPr>
      <w:r>
        <w:rPr>
          <w:rFonts w:ascii="Times New Roman" w:eastAsia="Times New Roman" w:hAnsi="Times New Roman" w:cs="Times New Roman"/>
        </w:rPr>
        <w:t xml:space="preserve">Homer. </w:t>
      </w:r>
      <w:proofErr w:type="gramStart"/>
      <w:r>
        <w:rPr>
          <w:rFonts w:ascii="Times New Roman" w:eastAsia="Times New Roman" w:hAnsi="Times New Roman" w:cs="Times New Roman"/>
          <w:i/>
          <w:iCs/>
        </w:rPr>
        <w:t>The Odyssey.</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 xml:space="preserve">Trans. Robert </w:t>
      </w:r>
      <w:proofErr w:type="spellStart"/>
      <w:r>
        <w:rPr>
          <w:rFonts w:ascii="Times New Roman" w:eastAsia="Times New Roman" w:hAnsi="Times New Roman" w:cs="Times New Roman"/>
        </w:rPr>
        <w:t>Fagles</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New York:  Penguin Books, 1996.  </w:t>
      </w:r>
      <w:r w:rsidR="000F00AB">
        <w:rPr>
          <w:rFonts w:ascii="Times New Roman" w:eastAsia="Times New Roman" w:hAnsi="Times New Roman" w:cs="Times New Roman"/>
        </w:rPr>
        <w:t>(</w:t>
      </w:r>
      <w:r>
        <w:rPr>
          <w:rFonts w:ascii="Times New Roman" w:eastAsia="Times New Roman" w:hAnsi="Times New Roman" w:cs="Times New Roman"/>
        </w:rPr>
        <w:t xml:space="preserve">ISBN </w:t>
      </w:r>
    </w:p>
    <w:p w:rsidR="002A749A" w:rsidRDefault="002A749A">
      <w:pPr>
        <w:ind w:firstLine="720"/>
        <w:rPr>
          <w:rFonts w:ascii="Times New Roman" w:eastAsia="Times New Roman" w:hAnsi="Times New Roman" w:cs="Times New Roman"/>
        </w:rPr>
      </w:pPr>
      <w:r>
        <w:rPr>
          <w:rFonts w:ascii="Times New Roman" w:eastAsia="Times New Roman" w:hAnsi="Times New Roman" w:cs="Times New Roman"/>
        </w:rPr>
        <w:t>978-0-14-303995-2</w:t>
      </w:r>
      <w:r w:rsidR="000F00AB">
        <w:rPr>
          <w:rFonts w:ascii="Times New Roman" w:eastAsia="Times New Roman" w:hAnsi="Times New Roman" w:cs="Times New Roman"/>
        </w:rPr>
        <w:t>)</w:t>
      </w:r>
      <w:r>
        <w:rPr>
          <w:rFonts w:ascii="Times New Roman" w:eastAsia="Times New Roman" w:hAnsi="Times New Roman" w:cs="Times New Roman"/>
        </w:rPr>
        <w:t xml:space="preserve"> </w:t>
      </w:r>
    </w:p>
    <w:p w:rsidR="002A749A" w:rsidRDefault="002A749A">
      <w:pPr>
        <w:rPr>
          <w:rFonts w:ascii="Times New Roman" w:eastAsia="Times New Roman" w:hAnsi="Times New Roman" w:cs="Times New Roman"/>
        </w:rPr>
      </w:pPr>
      <w:r>
        <w:rPr>
          <w:rFonts w:ascii="Times New Roman" w:eastAsia="Times New Roman" w:hAnsi="Times New Roman" w:cs="Times New Roman"/>
        </w:rPr>
        <w:t xml:space="preserve">Kerouac, Jack.  </w:t>
      </w:r>
      <w:proofErr w:type="gramStart"/>
      <w:r>
        <w:rPr>
          <w:rFonts w:ascii="Times New Roman" w:eastAsia="Times New Roman" w:hAnsi="Times New Roman" w:cs="Times New Roman"/>
          <w:i/>
          <w:iCs/>
        </w:rPr>
        <w:t>On the Road.</w:t>
      </w:r>
      <w:proofErr w:type="gramEnd"/>
      <w:r>
        <w:rPr>
          <w:rFonts w:ascii="Times New Roman" w:eastAsia="Times New Roman" w:hAnsi="Times New Roman" w:cs="Times New Roman"/>
          <w:i/>
          <w:iCs/>
        </w:rPr>
        <w:t xml:space="preserve">  </w:t>
      </w:r>
      <w:r>
        <w:rPr>
          <w:rFonts w:ascii="Times New Roman" w:eastAsia="Times New Roman" w:hAnsi="Times New Roman" w:cs="Times New Roman"/>
        </w:rPr>
        <w:t>London:  Penguin</w:t>
      </w:r>
      <w:r w:rsidR="000F00AB">
        <w:rPr>
          <w:rFonts w:ascii="Times New Roman" w:eastAsia="Times New Roman" w:hAnsi="Times New Roman" w:cs="Times New Roman"/>
        </w:rPr>
        <w:t xml:space="preserve"> </w:t>
      </w:r>
      <w:r>
        <w:rPr>
          <w:rFonts w:ascii="Times New Roman" w:eastAsia="Times New Roman" w:hAnsi="Times New Roman" w:cs="Times New Roman"/>
        </w:rPr>
        <w:t xml:space="preserve">Books, 1955.  </w:t>
      </w:r>
      <w:r w:rsidR="000F00AB">
        <w:rPr>
          <w:rFonts w:ascii="Times New Roman" w:eastAsia="Times New Roman" w:hAnsi="Times New Roman" w:cs="Times New Roman"/>
        </w:rPr>
        <w:t>(</w:t>
      </w:r>
      <w:r>
        <w:rPr>
          <w:rFonts w:ascii="Times New Roman" w:eastAsia="Times New Roman" w:hAnsi="Times New Roman" w:cs="Times New Roman"/>
        </w:rPr>
        <w:t>ISBN-13: 978-0-141-</w:t>
      </w:r>
      <w:r>
        <w:rPr>
          <w:rFonts w:ascii="Times New Roman" w:eastAsia="Times New Roman" w:hAnsi="Times New Roman" w:cs="Times New Roman"/>
        </w:rPr>
        <w:tab/>
        <w:t>18267-4</w:t>
      </w:r>
      <w:r w:rsidR="000F00AB">
        <w:rPr>
          <w:rFonts w:ascii="Times New Roman" w:eastAsia="Times New Roman" w:hAnsi="Times New Roman" w:cs="Times New Roman"/>
        </w:rPr>
        <w:t>)</w:t>
      </w:r>
    </w:p>
    <w:p w:rsidR="002A749A" w:rsidRDefault="002A749A">
      <w:pPr>
        <w:rPr>
          <w:rFonts w:ascii="Times New Roman" w:eastAsia="Times New Roman" w:hAnsi="Times New Roman" w:cs="Times New Roman"/>
        </w:rPr>
      </w:pPr>
      <w:r>
        <w:rPr>
          <w:rFonts w:ascii="Times New Roman" w:eastAsia="Times New Roman" w:hAnsi="Times New Roman" w:cs="Times New Roman"/>
        </w:rPr>
        <w:t xml:space="preserve">Shakespeare, William. </w:t>
      </w:r>
      <w:proofErr w:type="gramStart"/>
      <w:r>
        <w:rPr>
          <w:rFonts w:ascii="Times New Roman" w:eastAsia="Times New Roman" w:hAnsi="Times New Roman" w:cs="Times New Roman"/>
          <w:i/>
          <w:iCs/>
        </w:rPr>
        <w:t>The Tempest.</w:t>
      </w:r>
      <w:proofErr w:type="gramEnd"/>
      <w:r>
        <w:rPr>
          <w:rFonts w:ascii="Times New Roman" w:eastAsia="Times New Roman" w:hAnsi="Times New Roman" w:cs="Times New Roman"/>
          <w:i/>
          <w:iCs/>
        </w:rPr>
        <w:t xml:space="preserve">  </w:t>
      </w:r>
      <w:proofErr w:type="gramStart"/>
      <w:r>
        <w:rPr>
          <w:rFonts w:ascii="Times New Roman" w:eastAsia="Times New Roman" w:hAnsi="Times New Roman" w:cs="Times New Roman"/>
        </w:rPr>
        <w:t xml:space="preserve">Ed. Stephen </w:t>
      </w:r>
      <w:proofErr w:type="spellStart"/>
      <w:r>
        <w:rPr>
          <w:rFonts w:ascii="Times New Roman" w:eastAsia="Times New Roman" w:hAnsi="Times New Roman" w:cs="Times New Roman"/>
        </w:rPr>
        <w:t>Orgel</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London:  Oxford University </w:t>
      </w:r>
      <w:r>
        <w:rPr>
          <w:rFonts w:ascii="Times New Roman" w:eastAsia="Times New Roman" w:hAnsi="Times New Roman" w:cs="Times New Roman"/>
        </w:rPr>
        <w:tab/>
        <w:t xml:space="preserve">Press, 1987.  </w:t>
      </w:r>
      <w:r w:rsidR="000F00AB">
        <w:rPr>
          <w:rFonts w:ascii="Times New Roman" w:eastAsia="Times New Roman" w:hAnsi="Times New Roman" w:cs="Times New Roman"/>
        </w:rPr>
        <w:t>(</w:t>
      </w:r>
      <w:r>
        <w:rPr>
          <w:rFonts w:ascii="Times New Roman" w:eastAsia="Times New Roman" w:hAnsi="Times New Roman" w:cs="Times New Roman"/>
        </w:rPr>
        <w:t>ISBN 978-0-19-953590-3</w:t>
      </w:r>
      <w:r w:rsidR="000F00AB">
        <w:rPr>
          <w:rFonts w:ascii="Times New Roman" w:eastAsia="Times New Roman" w:hAnsi="Times New Roman" w:cs="Times New Roman"/>
        </w:rPr>
        <w:t>)</w:t>
      </w:r>
    </w:p>
    <w:p w:rsidR="002A749A" w:rsidRDefault="002A749A">
      <w:pPr>
        <w:rPr>
          <w:rFonts w:ascii="Times New Roman" w:eastAsia="Times New Roman" w:hAnsi="Times New Roman" w:cs="Times New Roman"/>
        </w:rPr>
      </w:pPr>
    </w:p>
    <w:p w:rsidR="00405F33" w:rsidRPr="00405F33" w:rsidRDefault="00405F33" w:rsidP="00405F33">
      <w:pPr>
        <w:rPr>
          <w:rFonts w:ascii="Times New Roman" w:eastAsia="Times New Roman" w:hAnsi="Times New Roman" w:cs="Times New Roman"/>
          <w:b/>
          <w:bCs/>
        </w:rPr>
      </w:pPr>
      <w:r>
        <w:rPr>
          <w:rFonts w:ascii="Times New Roman" w:eastAsia="Times New Roman" w:hAnsi="Times New Roman" w:cs="Times New Roman"/>
          <w:b/>
          <w:bCs/>
        </w:rPr>
        <w:t>Student Learning Outcomes</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o improve</w:t>
      </w:r>
      <w:r w:rsidR="00405F33">
        <w:rPr>
          <w:rFonts w:ascii="Times New Roman" w:eastAsia="Times New Roman" w:hAnsi="Times New Roman" w:cs="Times New Roman"/>
          <w:bCs/>
        </w:rPr>
        <w:t xml:space="preserve"> the</w:t>
      </w:r>
      <w:r w:rsidR="00405F33" w:rsidRPr="00405F33">
        <w:rPr>
          <w:rFonts w:ascii="Times New Roman" w:eastAsia="Times New Roman" w:hAnsi="Times New Roman" w:cs="Times New Roman"/>
          <w:bCs/>
        </w:rPr>
        <w:t xml:space="preserve"> critical reading and writing skills</w:t>
      </w:r>
      <w:r>
        <w:rPr>
          <w:rFonts w:ascii="Times New Roman" w:eastAsia="Times New Roman" w:hAnsi="Times New Roman" w:cs="Times New Roman"/>
          <w:bCs/>
        </w:rPr>
        <w:t xml:space="preserve"> developed in EN 101 and EN 102</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o demonstrate familiarity with the elements of fiction and the lite</w:t>
      </w:r>
      <w:r>
        <w:rPr>
          <w:rFonts w:ascii="Times New Roman" w:eastAsia="Times New Roman" w:hAnsi="Times New Roman" w:cs="Times New Roman"/>
          <w:bCs/>
        </w:rPr>
        <w:t>rary terms used to discuss them</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o demonstrate an ability to read and analyze literary works using t</w:t>
      </w:r>
      <w:r>
        <w:rPr>
          <w:rFonts w:ascii="Times New Roman" w:eastAsia="Times New Roman" w:hAnsi="Times New Roman" w:cs="Times New Roman"/>
          <w:bCs/>
        </w:rPr>
        <w:t>he elements of fiction</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 xml:space="preserve">o define various literary critical approaches and use </w:t>
      </w:r>
      <w:r>
        <w:rPr>
          <w:rFonts w:ascii="Times New Roman" w:eastAsia="Times New Roman" w:hAnsi="Times New Roman" w:cs="Times New Roman"/>
          <w:bCs/>
        </w:rPr>
        <w:t>them to analyze literary texts</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o demonstrate the ability to situate literary texts w</w:t>
      </w:r>
      <w:r>
        <w:rPr>
          <w:rFonts w:ascii="Times New Roman" w:eastAsia="Times New Roman" w:hAnsi="Times New Roman" w:cs="Times New Roman"/>
          <w:bCs/>
        </w:rPr>
        <w:t>ithin their historical contexts</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o demonstrate a knowledge of the multiple genre</w:t>
      </w:r>
      <w:r>
        <w:rPr>
          <w:rFonts w:ascii="Times New Roman" w:eastAsia="Times New Roman" w:hAnsi="Times New Roman" w:cs="Times New Roman"/>
          <w:bCs/>
        </w:rPr>
        <w:t>s and sub-genres of literature</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 xml:space="preserve">o develop the skills necessary to lead class discussions during group </w:t>
      </w:r>
      <w:r>
        <w:rPr>
          <w:rFonts w:ascii="Times New Roman" w:eastAsia="Times New Roman" w:hAnsi="Times New Roman" w:cs="Times New Roman"/>
          <w:bCs/>
        </w:rPr>
        <w:t>presentations on literary texts</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o demonstrate the ability to write unified, coherent, well-develo</w:t>
      </w:r>
      <w:r>
        <w:rPr>
          <w:rFonts w:ascii="Times New Roman" w:eastAsia="Times New Roman" w:hAnsi="Times New Roman" w:cs="Times New Roman"/>
          <w:bCs/>
        </w:rPr>
        <w:t>ped essays about literary works</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 xml:space="preserve">o demonstrate the ability to conduct library research on literary texts and related secondary sources, culminating in the successful completion of </w:t>
      </w:r>
      <w:r>
        <w:rPr>
          <w:rFonts w:ascii="Times New Roman" w:eastAsia="Times New Roman" w:hAnsi="Times New Roman" w:cs="Times New Roman"/>
          <w:bCs/>
        </w:rPr>
        <w:t>a research-based literary essay</w:t>
      </w:r>
    </w:p>
    <w:p w:rsidR="00405F33" w:rsidRDefault="00405F33">
      <w:pPr>
        <w:rPr>
          <w:rFonts w:ascii="Times New Roman" w:eastAsia="Times New Roman" w:hAnsi="Times New Roman" w:cs="Times New Roman"/>
          <w:b/>
          <w:bCs/>
        </w:rPr>
      </w:pPr>
    </w:p>
    <w:p w:rsidR="000F00AB" w:rsidRPr="006B2931" w:rsidRDefault="000F00AB" w:rsidP="006B2931">
      <w:pPr>
        <w:rPr>
          <w:rFonts w:ascii="Times New Roman" w:eastAsia="Times New Roman" w:hAnsi="Times New Roman" w:cs="Times New Roman"/>
          <w:b/>
        </w:rPr>
      </w:pPr>
      <w:r w:rsidRPr="006B2931">
        <w:rPr>
          <w:rFonts w:ascii="Times New Roman" w:eastAsia="Times New Roman" w:hAnsi="Times New Roman" w:cs="Times New Roman"/>
          <w:b/>
        </w:rPr>
        <w:t>Student Responsibilities</w:t>
      </w:r>
    </w:p>
    <w:p w:rsidR="000F00AB" w:rsidRPr="000F00AB" w:rsidRDefault="000F00AB" w:rsidP="000F00AB">
      <w:pPr>
        <w:spacing w:after="240"/>
        <w:rPr>
          <w:rFonts w:ascii="Times New Roman" w:eastAsia="Times New Roman" w:hAnsi="Times New Roman" w:cs="Times New Roman"/>
        </w:rPr>
      </w:pPr>
      <w:r w:rsidRPr="000F00AB">
        <w:rPr>
          <w:rFonts w:ascii="Times New Roman" w:eastAsia="Times New Roman" w:hAnsi="Times New Roman" w:cs="Times New Roman"/>
        </w:rPr>
        <w:t>This is a workshop class, and thus will involve reading, writing, presenting, discussing, editing, and revising your own writing.  An important part of the workshop process is discussing and critiquing your own, and your peers’ work.  You will be writing every day.</w:t>
      </w:r>
    </w:p>
    <w:p w:rsidR="000F00AB" w:rsidRPr="000F00AB" w:rsidRDefault="000F00AB" w:rsidP="000F00AB">
      <w:pPr>
        <w:spacing w:after="240"/>
        <w:rPr>
          <w:rFonts w:ascii="Times New Roman" w:eastAsia="Times New Roman" w:hAnsi="Times New Roman" w:cs="Times New Roman"/>
        </w:rPr>
      </w:pPr>
      <w:r w:rsidRPr="000F00AB">
        <w:rPr>
          <w:rFonts w:ascii="Times New Roman" w:eastAsia="Times New Roman" w:hAnsi="Times New Roman" w:cs="Times New Roman"/>
        </w:rPr>
        <w:t>All papers are to be typed, double-spaced, in New Times Roman, 12-point font, with one-inch margins on all sides, following the MLA format.  The proper heading will be single-spaced and aligned left, including:  y</w:t>
      </w:r>
      <w:r w:rsidR="006B2931">
        <w:rPr>
          <w:rFonts w:ascii="Times New Roman" w:eastAsia="Times New Roman" w:hAnsi="Times New Roman" w:cs="Times New Roman"/>
        </w:rPr>
        <w:t>our name, English 201-01</w:t>
      </w:r>
      <w:r w:rsidRPr="000F00AB">
        <w:rPr>
          <w:rFonts w:ascii="Times New Roman" w:eastAsia="Times New Roman" w:hAnsi="Times New Roman" w:cs="Times New Roman"/>
        </w:rPr>
        <w:t xml:space="preserve">-1 Carlson, the date, and the assignment number.  Your own creative title should appear one line below your heading, centered, and in either italics, or underlined.  Papers are to be stapled, and the student’s last name should appear on the second and subsequent pages, with the page number, in the upper right had corner.  Papers are due at the beginning of class on the assigned due date.  No papers will be accepted via email.  No late papers will be accepted unless I receive notification 48 hours in advance.  </w:t>
      </w:r>
    </w:p>
    <w:p w:rsidR="000F00AB" w:rsidRPr="000F00AB" w:rsidRDefault="000F00AB" w:rsidP="000F00AB">
      <w:pPr>
        <w:spacing w:after="240"/>
        <w:rPr>
          <w:rFonts w:ascii="Times New Roman" w:eastAsia="Times New Roman" w:hAnsi="Times New Roman" w:cs="Times New Roman"/>
        </w:rPr>
      </w:pPr>
      <w:r w:rsidRPr="000F00AB">
        <w:rPr>
          <w:rFonts w:ascii="Times New Roman" w:eastAsia="Times New Roman" w:hAnsi="Times New Roman" w:cs="Times New Roman"/>
        </w:rPr>
        <w:t xml:space="preserve">You will spend a great deal of time in class discussing ideas and writing about things that will be important to you.  I encourage you thus to come ready to contribute your ideas and questions.  I will call on every student during class meetings, but students should also readily engage in discussions and exercises.  Be kind, courteous, and respectful in the classroom to cultivate a safe space for discussion and learning.   </w:t>
      </w:r>
    </w:p>
    <w:p w:rsidR="000F00AB" w:rsidRPr="000F00AB" w:rsidRDefault="000F00AB" w:rsidP="000F00AB">
      <w:pPr>
        <w:spacing w:after="240"/>
        <w:rPr>
          <w:rFonts w:ascii="Times New Roman" w:eastAsia="Times New Roman" w:hAnsi="Times New Roman" w:cs="Times New Roman"/>
        </w:rPr>
      </w:pPr>
      <w:r w:rsidRPr="000F00AB">
        <w:rPr>
          <w:rFonts w:ascii="Times New Roman" w:eastAsia="Times New Roman" w:hAnsi="Times New Roman" w:cs="Times New Roman"/>
        </w:rPr>
        <w:t xml:space="preserve">Attending class means not only a physical presence, and arriving on time, but also being prepared and participating.  Unexcused absences (3+) will negatively impact upon your grade.  Please turn off all mobile phones and devices before entering the classroom.   </w:t>
      </w:r>
    </w:p>
    <w:p w:rsidR="000F00AB" w:rsidRPr="000F00AB" w:rsidRDefault="000F00AB" w:rsidP="000F00AB">
      <w:pPr>
        <w:spacing w:after="240"/>
        <w:rPr>
          <w:rFonts w:ascii="Times New Roman" w:eastAsia="Times New Roman" w:hAnsi="Times New Roman" w:cs="Times New Roman"/>
        </w:rPr>
      </w:pPr>
      <w:r w:rsidRPr="000F00AB">
        <w:rPr>
          <w:rFonts w:ascii="Times New Roman" w:eastAsia="Times New Roman" w:hAnsi="Times New Roman" w:cs="Times New Roman"/>
        </w:rPr>
        <w:t>Plagiarism is the unacknowledged and inappropriate use of the ideas or words of another writer.  Students who plagiarize will earn an F.  Guidelines for plagiarism are in the General Catalog (online).</w:t>
      </w:r>
    </w:p>
    <w:p w:rsidR="000F00AB" w:rsidRPr="000F00AB" w:rsidRDefault="000F00AB" w:rsidP="000F00AB">
      <w:pPr>
        <w:spacing w:after="240"/>
        <w:rPr>
          <w:rFonts w:ascii="Times New Roman" w:eastAsia="Times New Roman" w:hAnsi="Times New Roman" w:cs="Times New Roman"/>
        </w:rPr>
      </w:pPr>
    </w:p>
    <w:p w:rsidR="000F00AB" w:rsidRPr="000F00AB" w:rsidRDefault="000F00AB" w:rsidP="000F00AB">
      <w:pPr>
        <w:spacing w:after="240"/>
        <w:rPr>
          <w:rFonts w:ascii="Times New Roman" w:eastAsia="Times New Roman" w:hAnsi="Times New Roman" w:cs="Times New Roman"/>
        </w:rPr>
      </w:pPr>
      <w:r w:rsidRPr="000F00AB">
        <w:rPr>
          <w:rFonts w:ascii="Times New Roman" w:eastAsia="Times New Roman" w:hAnsi="Times New Roman" w:cs="Times New Roman"/>
        </w:rPr>
        <w:t xml:space="preserve">*Please be aware that I am only allowed to respond to emails that are sent from your official </w:t>
      </w:r>
      <w:proofErr w:type="spellStart"/>
      <w:r w:rsidRPr="000F00AB">
        <w:rPr>
          <w:rFonts w:ascii="Times New Roman" w:eastAsia="Times New Roman" w:hAnsi="Times New Roman" w:cs="Times New Roman"/>
        </w:rPr>
        <w:t>Chaminade</w:t>
      </w:r>
      <w:proofErr w:type="spellEnd"/>
      <w:r w:rsidRPr="000F00AB">
        <w:rPr>
          <w:rFonts w:ascii="Times New Roman" w:eastAsia="Times New Roman" w:hAnsi="Times New Roman" w:cs="Times New Roman"/>
        </w:rPr>
        <w:t xml:space="preserve"> email account.  This is University policy.</w:t>
      </w:r>
    </w:p>
    <w:p w:rsidR="000F00AB" w:rsidRPr="006B2931" w:rsidRDefault="000F00AB" w:rsidP="006B2931">
      <w:pPr>
        <w:rPr>
          <w:rFonts w:ascii="Times New Roman" w:eastAsia="Times New Roman" w:hAnsi="Times New Roman" w:cs="Times New Roman"/>
          <w:b/>
        </w:rPr>
      </w:pPr>
      <w:r w:rsidRPr="006B2931">
        <w:rPr>
          <w:rFonts w:ascii="Times New Roman" w:eastAsia="Times New Roman" w:hAnsi="Times New Roman" w:cs="Times New Roman"/>
          <w:b/>
        </w:rPr>
        <w:t>Students with Disabilities</w:t>
      </w:r>
    </w:p>
    <w:p w:rsidR="000F00AB" w:rsidRPr="000F00AB" w:rsidRDefault="000F00AB" w:rsidP="000F00AB">
      <w:pPr>
        <w:spacing w:after="240"/>
        <w:rPr>
          <w:rFonts w:ascii="Times New Roman" w:eastAsia="Times New Roman" w:hAnsi="Times New Roman" w:cs="Times New Roman"/>
        </w:rPr>
      </w:pPr>
      <w:r w:rsidRPr="000F00AB">
        <w:rPr>
          <w:rFonts w:ascii="Times New Roman" w:eastAsia="Times New Roman" w:hAnsi="Times New Roman" w:cs="Times New Roman"/>
        </w:rPr>
        <w:t xml:space="preserve">While every effort will be made to accommodate students with disabilities, there is a procedure for receiving appropriate accommodations.  Students must first register with the </w:t>
      </w:r>
      <w:proofErr w:type="spellStart"/>
      <w:r w:rsidRPr="000F00AB">
        <w:rPr>
          <w:rFonts w:ascii="Times New Roman" w:eastAsia="Times New Roman" w:hAnsi="Times New Roman" w:cs="Times New Roman"/>
        </w:rPr>
        <w:t>Chaminade</w:t>
      </w:r>
      <w:proofErr w:type="spellEnd"/>
      <w:r w:rsidRPr="000F00AB">
        <w:rPr>
          <w:rFonts w:ascii="Times New Roman" w:eastAsia="Times New Roman" w:hAnsi="Times New Roman" w:cs="Times New Roman"/>
        </w:rPr>
        <w:t xml:space="preserve"> Counseling Center, which will then provide documentation that specifies what kinds of accommodations are needed. This documentation must then be shown to, and discussed with, the instructor.</w:t>
      </w:r>
    </w:p>
    <w:p w:rsidR="006B2931" w:rsidRDefault="000F00AB" w:rsidP="006B2931">
      <w:pPr>
        <w:rPr>
          <w:rFonts w:ascii="Times New Roman" w:eastAsia="Times New Roman" w:hAnsi="Times New Roman" w:cs="Times New Roman"/>
          <w:b/>
        </w:rPr>
      </w:pPr>
      <w:r w:rsidRPr="006B2931">
        <w:rPr>
          <w:rFonts w:ascii="Times New Roman" w:eastAsia="Times New Roman" w:hAnsi="Times New Roman" w:cs="Times New Roman"/>
          <w:b/>
        </w:rPr>
        <w:t>Course Requirements</w:t>
      </w:r>
    </w:p>
    <w:p w:rsidR="000F00AB" w:rsidRPr="006B2931" w:rsidRDefault="000F00AB" w:rsidP="000F00AB">
      <w:pPr>
        <w:spacing w:after="240"/>
        <w:rPr>
          <w:rFonts w:ascii="Times New Roman" w:eastAsia="Times New Roman" w:hAnsi="Times New Roman" w:cs="Times New Roman"/>
          <w:b/>
        </w:rPr>
      </w:pPr>
      <w:r w:rsidRPr="000F00AB">
        <w:rPr>
          <w:rFonts w:ascii="Times New Roman" w:eastAsia="Times New Roman" w:hAnsi="Times New Roman" w:cs="Times New Roman"/>
        </w:rPr>
        <w:t xml:space="preserve">Your course grade is dependent upon: your contribution to class; the quality of your presentation, participation, and writing; your improvement; and your effort.  I am looking for progress in your work.   </w:t>
      </w:r>
    </w:p>
    <w:p w:rsidR="000F00AB" w:rsidRPr="000F00AB" w:rsidRDefault="006B2931" w:rsidP="006B2931">
      <w:pPr>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rPr>
        <w:tab/>
        <w:t xml:space="preserve">   Papers</w:t>
      </w:r>
      <w:r w:rsidR="00BD7908">
        <w:rPr>
          <w:rFonts w:ascii="Times New Roman" w:eastAsia="Times New Roman" w:hAnsi="Times New Roman" w:cs="Times New Roman"/>
        </w:rPr>
        <w:t xml:space="preserve"> (2)</w:t>
      </w:r>
      <w:r w:rsidR="000F00AB" w:rsidRPr="000F00AB">
        <w:rPr>
          <w:rFonts w:ascii="Times New Roman" w:eastAsia="Times New Roman" w:hAnsi="Times New Roman" w:cs="Times New Roman"/>
        </w:rPr>
        <w:t xml:space="preserve">:  </w:t>
      </w:r>
      <w:r w:rsidR="000F00AB" w:rsidRPr="000F00AB">
        <w:rPr>
          <w:rFonts w:ascii="Times New Roman" w:eastAsia="Times New Roman" w:hAnsi="Times New Roman" w:cs="Times New Roman"/>
        </w:rPr>
        <w:tab/>
      </w:r>
      <w:r w:rsidR="000F00AB" w:rsidRPr="000F00AB">
        <w:rPr>
          <w:rFonts w:ascii="Times New Roman" w:eastAsia="Times New Roman" w:hAnsi="Times New Roman" w:cs="Times New Roman"/>
        </w:rPr>
        <w:tab/>
      </w:r>
      <w:r w:rsidR="000F00AB" w:rsidRPr="000F00AB">
        <w:rPr>
          <w:rFonts w:ascii="Times New Roman" w:eastAsia="Times New Roman" w:hAnsi="Times New Roman" w:cs="Times New Roman"/>
        </w:rPr>
        <w:tab/>
        <w:t>30%</w:t>
      </w:r>
    </w:p>
    <w:p w:rsidR="000F00AB" w:rsidRPr="000F00AB" w:rsidRDefault="006B2931" w:rsidP="006B2931">
      <w:pPr>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rPr>
        <w:tab/>
        <w:t xml:space="preserve">   Presentations</w:t>
      </w:r>
      <w:r w:rsidR="00BD7908">
        <w:rPr>
          <w:rFonts w:ascii="Times New Roman" w:eastAsia="Times New Roman" w:hAnsi="Times New Roman" w:cs="Times New Roman"/>
        </w:rPr>
        <w:t xml:space="preserve"> (2)</w:t>
      </w:r>
      <w:r w:rsidR="000F00AB" w:rsidRPr="000F00AB">
        <w:rPr>
          <w:rFonts w:ascii="Times New Roman" w:eastAsia="Times New Roman" w:hAnsi="Times New Roman" w:cs="Times New Roman"/>
        </w:rPr>
        <w:t xml:space="preserve">:  </w:t>
      </w:r>
      <w:r w:rsidR="000F00AB" w:rsidRPr="000F00AB">
        <w:rPr>
          <w:rFonts w:ascii="Times New Roman" w:eastAsia="Times New Roman" w:hAnsi="Times New Roman" w:cs="Times New Roman"/>
        </w:rPr>
        <w:tab/>
      </w:r>
      <w:r w:rsidR="000F00AB" w:rsidRPr="000F00AB">
        <w:rPr>
          <w:rFonts w:ascii="Times New Roman" w:eastAsia="Times New Roman" w:hAnsi="Times New Roman" w:cs="Times New Roman"/>
        </w:rPr>
        <w:tab/>
        <w:t>30%</w:t>
      </w:r>
    </w:p>
    <w:p w:rsidR="000F00AB" w:rsidRPr="000F00AB" w:rsidRDefault="000F00AB" w:rsidP="006B2931">
      <w:pPr>
        <w:rPr>
          <w:rFonts w:ascii="Times New Roman" w:eastAsia="Times New Roman" w:hAnsi="Times New Roman" w:cs="Times New Roman"/>
        </w:rPr>
      </w:pPr>
      <w:r w:rsidRPr="000F00AB">
        <w:rPr>
          <w:rFonts w:ascii="Times New Roman" w:eastAsia="Times New Roman" w:hAnsi="Times New Roman" w:cs="Times New Roman"/>
        </w:rPr>
        <w:t xml:space="preserve"> </w:t>
      </w:r>
      <w:r w:rsidRPr="000F00AB">
        <w:rPr>
          <w:rFonts w:ascii="Times New Roman" w:eastAsia="Times New Roman" w:hAnsi="Times New Roman" w:cs="Times New Roman"/>
        </w:rPr>
        <w:tab/>
      </w:r>
      <w:r w:rsidRPr="000F00AB">
        <w:rPr>
          <w:rFonts w:ascii="Times New Roman" w:eastAsia="Times New Roman" w:hAnsi="Times New Roman" w:cs="Times New Roman"/>
        </w:rPr>
        <w:tab/>
        <w:t xml:space="preserve">   </w:t>
      </w:r>
      <w:r w:rsidR="00BD7908">
        <w:rPr>
          <w:rFonts w:ascii="Times New Roman" w:eastAsia="Times New Roman" w:hAnsi="Times New Roman" w:cs="Times New Roman"/>
        </w:rPr>
        <w:t xml:space="preserve">Midterm and Final:  </w:t>
      </w:r>
      <w:r w:rsidR="00BD7908">
        <w:rPr>
          <w:rFonts w:ascii="Times New Roman" w:eastAsia="Times New Roman" w:hAnsi="Times New Roman" w:cs="Times New Roman"/>
        </w:rPr>
        <w:tab/>
      </w:r>
      <w:r w:rsidRPr="000F00AB">
        <w:rPr>
          <w:rFonts w:ascii="Times New Roman" w:eastAsia="Times New Roman" w:hAnsi="Times New Roman" w:cs="Times New Roman"/>
        </w:rPr>
        <w:t>30%</w:t>
      </w:r>
    </w:p>
    <w:p w:rsidR="000F00AB" w:rsidRPr="000F00AB" w:rsidRDefault="000F00AB" w:rsidP="000F00AB">
      <w:pPr>
        <w:spacing w:after="240"/>
        <w:rPr>
          <w:rFonts w:ascii="Times New Roman" w:eastAsia="Times New Roman" w:hAnsi="Times New Roman" w:cs="Times New Roman"/>
        </w:rPr>
      </w:pPr>
      <w:r w:rsidRPr="000F00AB">
        <w:rPr>
          <w:rFonts w:ascii="Times New Roman" w:eastAsia="Times New Roman" w:hAnsi="Times New Roman" w:cs="Times New Roman"/>
        </w:rPr>
        <w:t xml:space="preserve"> </w:t>
      </w:r>
      <w:r w:rsidRPr="000F00AB">
        <w:rPr>
          <w:rFonts w:ascii="Times New Roman" w:eastAsia="Times New Roman" w:hAnsi="Times New Roman" w:cs="Times New Roman"/>
        </w:rPr>
        <w:tab/>
      </w:r>
      <w:r w:rsidRPr="000F00AB">
        <w:rPr>
          <w:rFonts w:ascii="Times New Roman" w:eastAsia="Times New Roman" w:hAnsi="Times New Roman" w:cs="Times New Roman"/>
        </w:rPr>
        <w:tab/>
        <w:t xml:space="preserve">   Attendance, participation:  </w:t>
      </w:r>
      <w:r w:rsidRPr="000F00AB">
        <w:rPr>
          <w:rFonts w:ascii="Times New Roman" w:eastAsia="Times New Roman" w:hAnsi="Times New Roman" w:cs="Times New Roman"/>
        </w:rPr>
        <w:tab/>
        <w:t>10%</w:t>
      </w:r>
      <w:r w:rsidRPr="000F00AB">
        <w:rPr>
          <w:rFonts w:ascii="Times New Roman" w:eastAsia="Times New Roman" w:hAnsi="Times New Roman" w:cs="Times New Roman"/>
        </w:rPr>
        <w:tab/>
      </w:r>
    </w:p>
    <w:p w:rsidR="000F00AB" w:rsidRPr="000F00AB" w:rsidRDefault="000F00AB" w:rsidP="006B2931">
      <w:pPr>
        <w:rPr>
          <w:rFonts w:ascii="Times New Roman" w:eastAsia="Times New Roman" w:hAnsi="Times New Roman" w:cs="Times New Roman"/>
        </w:rPr>
      </w:pPr>
      <w:r w:rsidRPr="000F00AB">
        <w:rPr>
          <w:rFonts w:ascii="Times New Roman" w:eastAsia="Times New Roman" w:hAnsi="Times New Roman" w:cs="Times New Roman"/>
        </w:rPr>
        <w:t>*You must complete all assignments to be eligible for a passing grade in the course (papers, presentations, and the final).</w:t>
      </w:r>
    </w:p>
    <w:p w:rsidR="000F00AB" w:rsidRPr="000F00AB" w:rsidRDefault="000F00AB" w:rsidP="000F00AB">
      <w:pPr>
        <w:spacing w:after="240"/>
        <w:rPr>
          <w:rFonts w:ascii="Times New Roman" w:eastAsia="Times New Roman" w:hAnsi="Times New Roman" w:cs="Times New Roman"/>
        </w:rPr>
      </w:pPr>
      <w:r w:rsidRPr="000F00AB">
        <w:rPr>
          <w:rFonts w:ascii="Times New Roman" w:eastAsia="Times New Roman" w:hAnsi="Times New Roman" w:cs="Times New Roman"/>
        </w:rPr>
        <w:t>**You must earn at least a C, or 70%, to pass the course.</w:t>
      </w:r>
    </w:p>
    <w:p w:rsidR="006B2931" w:rsidRPr="006B2931" w:rsidRDefault="006B2931" w:rsidP="006B2931">
      <w:pPr>
        <w:rPr>
          <w:rFonts w:ascii="Times New Roman" w:eastAsia="Times New Roman" w:hAnsi="Times New Roman" w:cs="Times New Roman"/>
          <w:b/>
        </w:rPr>
      </w:pPr>
      <w:r w:rsidRPr="006B2931">
        <w:rPr>
          <w:rFonts w:ascii="Times New Roman" w:eastAsia="Times New Roman" w:hAnsi="Times New Roman" w:cs="Times New Roman"/>
          <w:b/>
        </w:rPr>
        <w:t>Grading Scale</w:t>
      </w:r>
    </w:p>
    <w:p w:rsidR="00D0773C" w:rsidRDefault="006B2931" w:rsidP="00D0773C">
      <w:pPr>
        <w:rPr>
          <w:rFonts w:ascii="Times New Roman" w:eastAsia="Times New Roman" w:hAnsi="Times New Roman" w:cs="Times New Roman"/>
        </w:rPr>
      </w:pPr>
      <w:r w:rsidRPr="006B2931">
        <w:rPr>
          <w:rFonts w:ascii="Times New Roman" w:eastAsia="Times New Roman" w:hAnsi="Times New Roman" w:cs="Times New Roman"/>
        </w:rPr>
        <w:t>90 – 100</w:t>
      </w:r>
      <w:proofErr w:type="gramStart"/>
      <w:r w:rsidRPr="006B2931">
        <w:rPr>
          <w:rFonts w:ascii="Times New Roman" w:eastAsia="Times New Roman" w:hAnsi="Times New Roman" w:cs="Times New Roman"/>
        </w:rPr>
        <w:t>%  A</w:t>
      </w:r>
      <w:proofErr w:type="gramEnd"/>
      <w:r w:rsidRPr="006B2931">
        <w:rPr>
          <w:rFonts w:ascii="Times New Roman" w:eastAsia="Times New Roman" w:hAnsi="Times New Roman" w:cs="Times New Roman"/>
        </w:rPr>
        <w:t xml:space="preserve"> work demonstrates outstanding scholarship, a claim-driven argument, fresh and exciting analysis, and clear, cogent, and persuasive prose.  </w:t>
      </w:r>
    </w:p>
    <w:p w:rsidR="006B2931" w:rsidRPr="006B2931" w:rsidRDefault="006B2931" w:rsidP="00D0773C">
      <w:pPr>
        <w:rPr>
          <w:rFonts w:ascii="Times New Roman" w:eastAsia="Times New Roman" w:hAnsi="Times New Roman" w:cs="Times New Roman"/>
        </w:rPr>
      </w:pPr>
      <w:r w:rsidRPr="006B2931">
        <w:rPr>
          <w:rFonts w:ascii="Times New Roman" w:eastAsia="Times New Roman" w:hAnsi="Times New Roman" w:cs="Times New Roman"/>
        </w:rPr>
        <w:t xml:space="preserve">80-89%  B work responds clearly and effectively to the prompt with a claim, as well as organized and supported analysis, using reader-based prose, with very little syntactical disruption or breakdown of the analytical voice. </w:t>
      </w:r>
    </w:p>
    <w:p w:rsidR="006B2931" w:rsidRPr="006B2931" w:rsidRDefault="006B2931" w:rsidP="00D0773C">
      <w:pPr>
        <w:rPr>
          <w:rFonts w:ascii="Times New Roman" w:eastAsia="Times New Roman" w:hAnsi="Times New Roman" w:cs="Times New Roman"/>
        </w:rPr>
      </w:pPr>
      <w:r w:rsidRPr="006B2931">
        <w:rPr>
          <w:rFonts w:ascii="Times New Roman" w:eastAsia="Times New Roman" w:hAnsi="Times New Roman" w:cs="Times New Roman"/>
        </w:rPr>
        <w:t>70-79</w:t>
      </w:r>
      <w:proofErr w:type="gramStart"/>
      <w:r w:rsidRPr="006B2931">
        <w:rPr>
          <w:rFonts w:ascii="Times New Roman" w:eastAsia="Times New Roman" w:hAnsi="Times New Roman" w:cs="Times New Roman"/>
        </w:rPr>
        <w:t>%  C</w:t>
      </w:r>
      <w:proofErr w:type="gramEnd"/>
      <w:r w:rsidRPr="006B2931">
        <w:rPr>
          <w:rFonts w:ascii="Times New Roman" w:eastAsia="Times New Roman" w:hAnsi="Times New Roman" w:cs="Times New Roman"/>
        </w:rPr>
        <w:t xml:space="preserve"> work offers evidence of global construction, although it may require more sentence level revision.  A claim or argument is evident, albeit not insightful or persuasive.  Textual evidence and support tend to be poorly presented, with analysis that fails to connect examples to topics and points.    </w:t>
      </w:r>
    </w:p>
    <w:p w:rsidR="006B2931" w:rsidRPr="006B2931" w:rsidRDefault="006B2931" w:rsidP="00D0773C">
      <w:pPr>
        <w:rPr>
          <w:rFonts w:ascii="Times New Roman" w:eastAsia="Times New Roman" w:hAnsi="Times New Roman" w:cs="Times New Roman"/>
        </w:rPr>
      </w:pPr>
      <w:r w:rsidRPr="006B2931">
        <w:rPr>
          <w:rFonts w:ascii="Times New Roman" w:eastAsia="Times New Roman" w:hAnsi="Times New Roman" w:cs="Times New Roman"/>
        </w:rPr>
        <w:t>60-69</w:t>
      </w:r>
      <w:proofErr w:type="gramStart"/>
      <w:r w:rsidRPr="006B2931">
        <w:rPr>
          <w:rFonts w:ascii="Times New Roman" w:eastAsia="Times New Roman" w:hAnsi="Times New Roman" w:cs="Times New Roman"/>
        </w:rPr>
        <w:t>%  D</w:t>
      </w:r>
      <w:proofErr w:type="gramEnd"/>
      <w:r w:rsidRPr="006B2931">
        <w:rPr>
          <w:rFonts w:ascii="Times New Roman" w:eastAsia="Times New Roman" w:hAnsi="Times New Roman" w:cs="Times New Roman"/>
        </w:rPr>
        <w:t xml:space="preserve"> work is insufficient in a number of ways, often being more summary than analysis, and clearly in need of revision.  Syntax and grammar mistakes make comprehension difficult.</w:t>
      </w:r>
    </w:p>
    <w:p w:rsidR="002A749A" w:rsidRPr="00AB05C4" w:rsidRDefault="006B2931" w:rsidP="006B2931">
      <w:pPr>
        <w:spacing w:after="240"/>
        <w:rPr>
          <w:rFonts w:ascii="Times New Roman" w:eastAsia="Times New Roman" w:hAnsi="Times New Roman" w:cs="Times New Roman"/>
          <w:b/>
          <w:bCs/>
        </w:rPr>
      </w:pPr>
      <w:r w:rsidRPr="006B2931">
        <w:rPr>
          <w:rFonts w:ascii="Times New Roman" w:eastAsia="Times New Roman" w:hAnsi="Times New Roman" w:cs="Times New Roman"/>
        </w:rPr>
        <w:t>0-59</w:t>
      </w:r>
      <w:proofErr w:type="gramStart"/>
      <w:r w:rsidRPr="006B2931">
        <w:rPr>
          <w:rFonts w:ascii="Times New Roman" w:eastAsia="Times New Roman" w:hAnsi="Times New Roman" w:cs="Times New Roman"/>
        </w:rPr>
        <w:t>%  F</w:t>
      </w:r>
      <w:proofErr w:type="gramEnd"/>
      <w:r w:rsidRPr="006B2931">
        <w:rPr>
          <w:rFonts w:ascii="Times New Roman" w:eastAsia="Times New Roman" w:hAnsi="Times New Roman" w:cs="Times New Roman"/>
        </w:rPr>
        <w:t xml:space="preserve"> work fails to respond critically at the collegiate level.  Failures of syntax and grammar, as well a lack of critical thought and focus, render comprehension unlikely, if not impossible.   </w:t>
      </w:r>
      <w:r w:rsidR="002A749A">
        <w:rPr>
          <w:rFonts w:ascii="Times New Roman" w:eastAsia="Times New Roman" w:hAnsi="Times New Roman" w:cs="Times New Roman"/>
        </w:rPr>
        <w:br/>
      </w:r>
    </w:p>
    <w:p w:rsidR="00B10B4E" w:rsidRDefault="00B10B4E" w:rsidP="00D0773C">
      <w:pPr>
        <w:rPr>
          <w:rFonts w:ascii="Times New Roman" w:eastAsia="Times New Roman" w:hAnsi="Times New Roman" w:cs="Times New Roman"/>
        </w:rPr>
      </w:pPr>
    </w:p>
    <w:p w:rsidR="00D0773C" w:rsidRDefault="00D0773C" w:rsidP="00D0773C">
      <w:pPr>
        <w:rPr>
          <w:rFonts w:ascii="Times New Roman" w:eastAsia="Times New Roman" w:hAnsi="Times New Roman" w:cs="Times New Roman"/>
        </w:rPr>
      </w:pPr>
    </w:p>
    <w:p w:rsidR="00B10B4E" w:rsidRDefault="00B10B4E">
      <w:pPr>
        <w:jc w:val="center"/>
        <w:rPr>
          <w:rFonts w:ascii="Times New Roman" w:eastAsia="Times New Roman" w:hAnsi="Times New Roman" w:cs="Times New Roman"/>
        </w:rPr>
      </w:pPr>
    </w:p>
    <w:p w:rsidR="002A749A" w:rsidRDefault="002A749A">
      <w:pPr>
        <w:jc w:val="center"/>
        <w:rPr>
          <w:rFonts w:ascii="Times New Roman" w:eastAsia="Times New Roman" w:hAnsi="Times New Roman" w:cs="Times New Roman"/>
        </w:rPr>
      </w:pPr>
      <w:r>
        <w:rPr>
          <w:rFonts w:ascii="Times New Roman" w:eastAsia="Times New Roman" w:hAnsi="Times New Roman" w:cs="Times New Roman"/>
        </w:rPr>
        <w:lastRenderedPageBreak/>
        <w:t>***Dates and assignments may change</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w:t>
      </w:r>
    </w:p>
    <w:p w:rsidR="00D0773C" w:rsidRDefault="00D0773C">
      <w:pPr>
        <w:jc w:val="center"/>
        <w:rPr>
          <w:rFonts w:ascii="Times New Roman" w:eastAsia="Times New Roman" w:hAnsi="Times New Roman" w:cs="Times New Roman"/>
        </w:rPr>
      </w:pPr>
    </w:p>
    <w:p w:rsidR="00D0773C" w:rsidRPr="00D0773C" w:rsidRDefault="00D0773C" w:rsidP="00D0773C">
      <w:pPr>
        <w:rPr>
          <w:rFonts w:ascii="Times New Roman" w:eastAsia="Times New Roman" w:hAnsi="Times New Roman" w:cs="Times New Roman"/>
          <w:i/>
          <w:sz w:val="20"/>
          <w:szCs w:val="20"/>
        </w:rPr>
      </w:pPr>
      <w:r w:rsidRPr="00D0773C">
        <w:rPr>
          <w:rFonts w:ascii="Times New Roman" w:eastAsia="Times New Roman" w:hAnsi="Times New Roman" w:cs="Times New Roman"/>
          <w:i/>
          <w:sz w:val="20"/>
          <w:szCs w:val="20"/>
        </w:rPr>
        <w:t>Reading assignments are to be completed before the class for which they are scheduled.  This mean</w:t>
      </w:r>
      <w:r>
        <w:rPr>
          <w:rFonts w:ascii="Times New Roman" w:eastAsia="Times New Roman" w:hAnsi="Times New Roman" w:cs="Times New Roman"/>
          <w:i/>
          <w:sz w:val="20"/>
          <w:szCs w:val="20"/>
        </w:rPr>
        <w:t xml:space="preserve">s, for example, that Homer’s </w:t>
      </w:r>
      <w:r w:rsidRPr="00D0773C">
        <w:rPr>
          <w:rFonts w:ascii="Times New Roman" w:eastAsia="Times New Roman" w:hAnsi="Times New Roman" w:cs="Times New Roman"/>
          <w:sz w:val="20"/>
          <w:szCs w:val="20"/>
        </w:rPr>
        <w:t>The Odyssey</w:t>
      </w:r>
      <w:r>
        <w:rPr>
          <w:rFonts w:ascii="Times New Roman" w:eastAsia="Times New Roman" w:hAnsi="Times New Roman" w:cs="Times New Roman"/>
          <w:i/>
          <w:sz w:val="20"/>
          <w:szCs w:val="20"/>
        </w:rPr>
        <w:t>, Books One through Four</w:t>
      </w:r>
      <w:r w:rsidRPr="00D0773C">
        <w:rPr>
          <w:rFonts w:ascii="Times New Roman" w:eastAsia="Times New Roman" w:hAnsi="Times New Roman" w:cs="Times New Roman"/>
          <w:i/>
          <w:sz w:val="20"/>
          <w:szCs w:val="20"/>
        </w:rPr>
        <w:t xml:space="preserve"> should</w:t>
      </w:r>
      <w:r>
        <w:rPr>
          <w:rFonts w:ascii="Times New Roman" w:eastAsia="Times New Roman" w:hAnsi="Times New Roman" w:cs="Times New Roman"/>
          <w:i/>
          <w:sz w:val="20"/>
          <w:szCs w:val="20"/>
        </w:rPr>
        <w:t xml:space="preserve"> be read before we meet on Tuesday, August 29</w:t>
      </w:r>
      <w:r w:rsidRPr="00D0773C">
        <w:rPr>
          <w:rFonts w:ascii="Times New Roman" w:eastAsia="Times New Roman" w:hAnsi="Times New Roman" w:cs="Times New Roman"/>
          <w:i/>
          <w:sz w:val="20"/>
          <w:szCs w:val="20"/>
        </w:rPr>
        <w:t>.  Similarly, assignments are due on the date indicated.  If students are poorly prepared, quizzes will be administered to demonstrate</w:t>
      </w:r>
      <w:r w:rsidR="00BD7908">
        <w:rPr>
          <w:rFonts w:ascii="Times New Roman" w:eastAsia="Times New Roman" w:hAnsi="Times New Roman" w:cs="Times New Roman"/>
          <w:i/>
          <w:sz w:val="20"/>
          <w:szCs w:val="20"/>
        </w:rPr>
        <w:t xml:space="preserve"> </w:t>
      </w:r>
      <w:r w:rsidRPr="00D0773C">
        <w:rPr>
          <w:rFonts w:ascii="Times New Roman" w:eastAsia="Times New Roman" w:hAnsi="Times New Roman" w:cs="Times New Roman"/>
          <w:i/>
          <w:sz w:val="20"/>
          <w:szCs w:val="20"/>
        </w:rPr>
        <w:t xml:space="preserve">knowledge of the readings.     </w:t>
      </w:r>
    </w:p>
    <w:p w:rsidR="00BD7908" w:rsidRDefault="002A749A" w:rsidP="00BD7908">
      <w:pPr>
        <w:jc w:val="center"/>
        <w:rPr>
          <w:rFonts w:ascii="Times New Roman" w:eastAsia="Times New Roman" w:hAnsi="Times New Roman" w:cs="Times New Roman"/>
          <w:b/>
          <w:bCs/>
        </w:rPr>
      </w:pPr>
      <w:r>
        <w:rPr>
          <w:rFonts w:ascii="Times New Roman" w:eastAsia="Times New Roman" w:hAnsi="Times New Roman" w:cs="Times New Roman"/>
          <w:sz w:val="20"/>
          <w:szCs w:val="20"/>
        </w:rPr>
        <w:br/>
      </w:r>
      <w:r>
        <w:rPr>
          <w:rFonts w:ascii="Times New Roman" w:eastAsia="Times New Roman" w:hAnsi="Times New Roman" w:cs="Times New Roman"/>
          <w:b/>
          <w:bCs/>
        </w:rPr>
        <w:t>Schedule</w:t>
      </w:r>
    </w:p>
    <w:p w:rsidR="00BD7908" w:rsidRPr="00E2725A" w:rsidRDefault="00365E6B">
      <w:pPr>
        <w:rPr>
          <w:rFonts w:ascii="Times New Roman" w:eastAsia="Times New Roman" w:hAnsi="Times New Roman" w:cs="Times New Roman"/>
          <w:u w:val="single"/>
        </w:rPr>
      </w:pPr>
      <w:r w:rsidRPr="00BD7908">
        <w:rPr>
          <w:rFonts w:ascii="Times New Roman" w:eastAsia="Times New Roman" w:hAnsi="Times New Roman" w:cs="Times New Roman"/>
          <w:u w:val="single"/>
        </w:rPr>
        <w:t>Week One</w:t>
      </w:r>
      <w:r w:rsidR="002A749A">
        <w:rPr>
          <w:rFonts w:ascii="Times New Roman" w:eastAsia="Times New Roman" w:hAnsi="Times New Roman" w:cs="Times New Roman"/>
        </w:rPr>
        <w:br/>
        <w:t xml:space="preserve">Introduction </w:t>
      </w:r>
    </w:p>
    <w:p w:rsidR="00D0773C" w:rsidRDefault="002A749A">
      <w:pPr>
        <w:rPr>
          <w:rFonts w:ascii="Times New Roman" w:eastAsia="Times New Roman" w:hAnsi="Times New Roman" w:cs="Times New Roman"/>
        </w:rPr>
      </w:pPr>
      <w:r>
        <w:rPr>
          <w:rFonts w:ascii="Times New Roman" w:eastAsia="Times New Roman" w:hAnsi="Times New Roman" w:cs="Times New Roman"/>
        </w:rPr>
        <w:t xml:space="preserve">Homer. </w:t>
      </w:r>
      <w:proofErr w:type="gramStart"/>
      <w:r>
        <w:rPr>
          <w:rFonts w:ascii="Times New Roman" w:eastAsia="Times New Roman" w:hAnsi="Times New Roman" w:cs="Times New Roman"/>
          <w:i/>
          <w:iCs/>
        </w:rPr>
        <w:t>The Odyssey.</w:t>
      </w:r>
      <w:proofErr w:type="gramEnd"/>
      <w:r w:rsidR="00E2725A">
        <w:rPr>
          <w:rFonts w:ascii="Times New Roman" w:eastAsia="Times New Roman" w:hAnsi="Times New Roman" w:cs="Times New Roman"/>
        </w:rPr>
        <w:t xml:space="preserve"> </w:t>
      </w:r>
      <w:proofErr w:type="gramStart"/>
      <w:r w:rsidR="00E2725A">
        <w:rPr>
          <w:rFonts w:ascii="Times New Roman" w:eastAsia="Times New Roman" w:hAnsi="Times New Roman" w:cs="Times New Roman"/>
        </w:rPr>
        <w:t xml:space="preserve">Trans. Robert </w:t>
      </w:r>
      <w:proofErr w:type="spellStart"/>
      <w:r w:rsidR="00E2725A">
        <w:rPr>
          <w:rFonts w:ascii="Times New Roman" w:eastAsia="Times New Roman" w:hAnsi="Times New Roman" w:cs="Times New Roman"/>
        </w:rPr>
        <w:t>Fagles</w:t>
      </w:r>
      <w:proofErr w:type="spellEnd"/>
      <w:r w:rsidR="00E2725A">
        <w:rPr>
          <w:rFonts w:ascii="Times New Roman" w:eastAsia="Times New Roman" w:hAnsi="Times New Roman" w:cs="Times New Roman"/>
        </w:rPr>
        <w:t>.</w:t>
      </w:r>
      <w:proofErr w:type="gramEnd"/>
    </w:p>
    <w:p w:rsidR="002A749A" w:rsidRPr="00365E6B" w:rsidRDefault="002A749A">
      <w:pPr>
        <w:rPr>
          <w:rFonts w:ascii="Times New Roman" w:eastAsiaTheme="minorEastAsia" w:hAnsi="Times New Roman" w:cs="Times New Roman"/>
          <w:lang w:eastAsia="ko-KR"/>
        </w:rPr>
      </w:pPr>
      <w:r>
        <w:rPr>
          <w:rFonts w:ascii="Times New Roman" w:eastAsia="Times New Roman" w:hAnsi="Times New Roman" w:cs="Times New Roman"/>
        </w:rPr>
        <w:br/>
      </w:r>
      <w:proofErr w:type="gramStart"/>
      <w:r>
        <w:rPr>
          <w:rFonts w:ascii="Times New Roman" w:eastAsia="Times New Roman" w:hAnsi="Times New Roman" w:cs="Times New Roman"/>
          <w:i/>
          <w:iCs/>
        </w:rPr>
        <w:t>The Odyssey.</w:t>
      </w:r>
      <w:proofErr w:type="gramEnd"/>
      <w:r>
        <w:rPr>
          <w:rFonts w:ascii="Times New Roman" w:eastAsia="Times New Roman" w:hAnsi="Times New Roman" w:cs="Times New Roman"/>
          <w:i/>
          <w:iCs/>
        </w:rPr>
        <w:t xml:space="preserve">  </w:t>
      </w:r>
      <w:proofErr w:type="gramStart"/>
      <w:r>
        <w:rPr>
          <w:rFonts w:ascii="Times New Roman" w:eastAsia="Times New Roman" w:hAnsi="Times New Roman" w:cs="Times New Roman"/>
        </w:rPr>
        <w:t>Books One through Four.</w:t>
      </w:r>
      <w:proofErr w:type="gramEnd"/>
      <w:r>
        <w:rPr>
          <w:rFonts w:ascii="Times New Roman" w:eastAsia="Times New Roman" w:hAnsi="Times New Roman" w:cs="Times New Roman"/>
        </w:rPr>
        <w:t xml:space="preserve">  </w:t>
      </w:r>
      <w:r>
        <w:rPr>
          <w:rFonts w:ascii="Times New Roman" w:eastAsia="Times New Roman" w:hAnsi="Times New Roman" w:cs="Times New Roman"/>
        </w:rPr>
        <w:br/>
      </w:r>
      <w:bookmarkStart w:id="0" w:name="_GoBack"/>
      <w:bookmarkEnd w:id="0"/>
      <w:r>
        <w:rPr>
          <w:rFonts w:ascii="Times New Roman" w:eastAsia="Times New Roman" w:hAnsi="Times New Roman" w:cs="Times New Roman"/>
        </w:rPr>
        <w:br/>
      </w:r>
      <w:r>
        <w:rPr>
          <w:rFonts w:ascii="Times New Roman" w:eastAsia="Times New Roman" w:hAnsi="Times New Roman" w:cs="Times New Roman"/>
          <w:u w:val="single"/>
        </w:rPr>
        <w:t>Week T</w:t>
      </w:r>
      <w:r w:rsidR="00014066">
        <w:rPr>
          <w:rFonts w:ascii="Times New Roman" w:eastAsia="Times New Roman" w:hAnsi="Times New Roman" w:cs="Times New Roman"/>
          <w:u w:val="single"/>
        </w:rPr>
        <w:t>wo</w:t>
      </w:r>
    </w:p>
    <w:p w:rsidR="00014066" w:rsidRDefault="002A749A">
      <w:pPr>
        <w:rPr>
          <w:rFonts w:ascii="Times New Roman" w:eastAsia="Times New Roman" w:hAnsi="Times New Roman" w:cs="Times New Roman"/>
          <w:u w:val="single"/>
        </w:rPr>
      </w:pPr>
      <w:proofErr w:type="gramStart"/>
      <w:r>
        <w:rPr>
          <w:rFonts w:ascii="Times New Roman" w:eastAsia="Times New Roman" w:hAnsi="Times New Roman" w:cs="Times New Roman"/>
          <w:i/>
          <w:iCs/>
        </w:rPr>
        <w:t>The Odyssey.</w:t>
      </w:r>
      <w:proofErr w:type="gramEnd"/>
      <w:r>
        <w:rPr>
          <w:rFonts w:ascii="Times New Roman" w:eastAsia="Times New Roman" w:hAnsi="Times New Roman" w:cs="Times New Roman"/>
          <w:i/>
          <w:iCs/>
        </w:rPr>
        <w:t xml:space="preserve">  </w:t>
      </w:r>
      <w:r>
        <w:rPr>
          <w:rFonts w:ascii="Times New Roman" w:eastAsia="Times New Roman" w:hAnsi="Times New Roman" w:cs="Times New Roman"/>
        </w:rPr>
        <w:t>Books Nine through Twelve</w:t>
      </w:r>
      <w:r>
        <w:rPr>
          <w:rFonts w:ascii="Times New Roman" w:eastAsia="Times New Roman" w:hAnsi="Times New Roman" w:cs="Times New Roman"/>
        </w:rPr>
        <w:br/>
      </w:r>
      <w:r>
        <w:rPr>
          <w:rFonts w:ascii="Times New Roman" w:eastAsia="Times New Roman" w:hAnsi="Times New Roman" w:cs="Times New Roman"/>
          <w:u w:val="single"/>
        </w:rPr>
        <w:t xml:space="preserve"> </w:t>
      </w:r>
    </w:p>
    <w:p w:rsidR="002A749A" w:rsidRDefault="00014066">
      <w:pPr>
        <w:rPr>
          <w:rFonts w:ascii="Times New Roman" w:eastAsia="Times New Roman" w:hAnsi="Times New Roman" w:cs="Times New Roman"/>
          <w:i/>
          <w:iCs/>
        </w:rPr>
      </w:pPr>
      <w:r>
        <w:rPr>
          <w:rFonts w:ascii="Times New Roman" w:eastAsia="Times New Roman" w:hAnsi="Times New Roman" w:cs="Times New Roman"/>
        </w:rPr>
        <w:t>“”</w:t>
      </w:r>
    </w:p>
    <w:p w:rsidR="002A749A" w:rsidRPr="00365E6B" w:rsidRDefault="002A749A">
      <w:pPr>
        <w:rPr>
          <w:rFonts w:ascii="Times New Roman" w:eastAsiaTheme="minorEastAsia" w:hAnsi="Times New Roman" w:cs="Times New Roman"/>
          <w:lang w:eastAsia="ko-KR"/>
        </w:rPr>
      </w:pPr>
      <w:r>
        <w:rPr>
          <w:rFonts w:ascii="Times New Roman" w:eastAsia="Times New Roman" w:hAnsi="Times New Roman" w:cs="Times New Roman"/>
        </w:rPr>
        <w:br/>
      </w:r>
      <w:r w:rsidR="00014066">
        <w:rPr>
          <w:rFonts w:ascii="Times New Roman" w:eastAsia="Times New Roman" w:hAnsi="Times New Roman" w:cs="Times New Roman"/>
          <w:u w:val="single"/>
        </w:rPr>
        <w:t>Week Three</w:t>
      </w:r>
    </w:p>
    <w:p w:rsidR="00014066" w:rsidRDefault="00014066">
      <w:pPr>
        <w:rPr>
          <w:rFonts w:ascii="Times New Roman" w:eastAsia="Times New Roman" w:hAnsi="Times New Roman" w:cs="Times New Roman"/>
        </w:rPr>
      </w:pPr>
      <w:proofErr w:type="gramStart"/>
      <w:r w:rsidRPr="00014066">
        <w:rPr>
          <w:rFonts w:ascii="Times New Roman" w:eastAsia="Times New Roman" w:hAnsi="Times New Roman" w:cs="Times New Roman"/>
        </w:rPr>
        <w:t>The Odyssey.</w:t>
      </w:r>
      <w:proofErr w:type="gramEnd"/>
      <w:r w:rsidRPr="00014066">
        <w:rPr>
          <w:rFonts w:ascii="Times New Roman" w:eastAsia="Times New Roman" w:hAnsi="Times New Roman" w:cs="Times New Roman"/>
        </w:rPr>
        <w:t xml:space="preserve">  Books Seventeen, Eighteen, Nineteen, Twenty and Twenty-One    </w:t>
      </w:r>
    </w:p>
    <w:p w:rsidR="00014066" w:rsidRDefault="00014066">
      <w:pPr>
        <w:rPr>
          <w:rFonts w:ascii="Times New Roman" w:eastAsia="Times New Roman" w:hAnsi="Times New Roman" w:cs="Times New Roman"/>
        </w:rPr>
      </w:pPr>
    </w:p>
    <w:p w:rsidR="00014066" w:rsidRDefault="00014066">
      <w:pPr>
        <w:rPr>
          <w:rFonts w:ascii="Times New Roman" w:eastAsia="Times New Roman" w:hAnsi="Times New Roman" w:cs="Times New Roman"/>
        </w:rPr>
      </w:pPr>
      <w:r>
        <w:rPr>
          <w:rFonts w:ascii="Times New Roman" w:eastAsia="Times New Roman" w:hAnsi="Times New Roman" w:cs="Times New Roman"/>
        </w:rPr>
        <w:t>“”</w:t>
      </w:r>
    </w:p>
    <w:p w:rsidR="00014066" w:rsidRDefault="00014066">
      <w:pPr>
        <w:rPr>
          <w:rFonts w:ascii="Times New Roman" w:eastAsia="Times New Roman" w:hAnsi="Times New Roman" w:cs="Times New Roman"/>
          <w:u w:val="single"/>
        </w:rPr>
      </w:pPr>
    </w:p>
    <w:p w:rsidR="00014066" w:rsidRPr="00014066" w:rsidRDefault="00014066">
      <w:pPr>
        <w:rPr>
          <w:rFonts w:ascii="Times New Roman" w:eastAsia="Times New Roman" w:hAnsi="Times New Roman" w:cs="Times New Roman"/>
          <w:u w:val="single"/>
        </w:rPr>
      </w:pPr>
      <w:r w:rsidRPr="00014066">
        <w:rPr>
          <w:rFonts w:ascii="Times New Roman" w:eastAsia="Times New Roman" w:hAnsi="Times New Roman" w:cs="Times New Roman"/>
          <w:u w:val="single"/>
        </w:rPr>
        <w:t>Week Four</w:t>
      </w:r>
    </w:p>
    <w:p w:rsidR="00014066" w:rsidRDefault="00014066">
      <w:pPr>
        <w:rPr>
          <w:rFonts w:ascii="Times New Roman" w:eastAsia="Times New Roman" w:hAnsi="Times New Roman" w:cs="Times New Roman"/>
        </w:rPr>
      </w:pPr>
      <w:proofErr w:type="gramStart"/>
      <w:r>
        <w:rPr>
          <w:rFonts w:ascii="Times New Roman" w:eastAsia="Times New Roman" w:hAnsi="Times New Roman" w:cs="Times New Roman"/>
        </w:rPr>
        <w:t>The Odyssey.</w:t>
      </w:r>
      <w:proofErr w:type="gramEnd"/>
      <w:r>
        <w:rPr>
          <w:rFonts w:ascii="Times New Roman" w:eastAsia="Times New Roman" w:hAnsi="Times New Roman" w:cs="Times New Roman"/>
        </w:rPr>
        <w:t xml:space="preserve">  Books Twenty-Two</w:t>
      </w:r>
      <w:r w:rsidR="00E2725A">
        <w:rPr>
          <w:rFonts w:ascii="Times New Roman" w:eastAsia="Times New Roman" w:hAnsi="Times New Roman" w:cs="Times New Roman"/>
        </w:rPr>
        <w:t>, Twenty-Three, and Twenty-Four</w:t>
      </w:r>
    </w:p>
    <w:p w:rsidR="00014066" w:rsidRDefault="00014066">
      <w:pPr>
        <w:rPr>
          <w:rFonts w:ascii="Times New Roman" w:eastAsia="Times New Roman" w:hAnsi="Times New Roman" w:cs="Times New Roman"/>
        </w:rPr>
      </w:pPr>
    </w:p>
    <w:p w:rsidR="00014066" w:rsidRDefault="00014066">
      <w:pPr>
        <w:rPr>
          <w:rFonts w:ascii="Times New Roman" w:eastAsia="Times New Roman" w:hAnsi="Times New Roman" w:cs="Times New Roman"/>
        </w:rPr>
      </w:pPr>
      <w:r>
        <w:rPr>
          <w:rFonts w:ascii="Times New Roman" w:eastAsia="Times New Roman" w:hAnsi="Times New Roman" w:cs="Times New Roman"/>
        </w:rPr>
        <w:t>“”</w:t>
      </w:r>
    </w:p>
    <w:p w:rsidR="00014066" w:rsidRDefault="00014066">
      <w:pPr>
        <w:rPr>
          <w:rFonts w:ascii="Times New Roman" w:eastAsia="Times New Roman" w:hAnsi="Times New Roman" w:cs="Times New Roman"/>
        </w:rPr>
      </w:pPr>
    </w:p>
    <w:p w:rsidR="00014066" w:rsidRPr="00014066" w:rsidRDefault="00014066">
      <w:pPr>
        <w:rPr>
          <w:rFonts w:ascii="Times New Roman" w:eastAsia="Times New Roman" w:hAnsi="Times New Roman" w:cs="Times New Roman"/>
          <w:u w:val="single"/>
        </w:rPr>
      </w:pPr>
      <w:r w:rsidRPr="00014066">
        <w:rPr>
          <w:rFonts w:ascii="Times New Roman" w:eastAsia="Times New Roman" w:hAnsi="Times New Roman" w:cs="Times New Roman"/>
          <w:u w:val="single"/>
        </w:rPr>
        <w:t>Week Five</w:t>
      </w:r>
    </w:p>
    <w:p w:rsidR="00014066" w:rsidRDefault="002A749A">
      <w:pPr>
        <w:rPr>
          <w:rFonts w:ascii="Times New Roman" w:eastAsia="Times New Roman" w:hAnsi="Times New Roman" w:cs="Times New Roman"/>
        </w:rPr>
      </w:pPr>
      <w:r>
        <w:rPr>
          <w:rFonts w:ascii="Times New Roman" w:eastAsia="Times New Roman" w:hAnsi="Times New Roman" w:cs="Times New Roman"/>
        </w:rPr>
        <w:t xml:space="preserve">Augustine. </w:t>
      </w:r>
      <w:proofErr w:type="gramStart"/>
      <w:r>
        <w:rPr>
          <w:rFonts w:ascii="Times New Roman" w:eastAsia="Times New Roman" w:hAnsi="Times New Roman" w:cs="Times New Roman"/>
          <w:i/>
          <w:iCs/>
        </w:rPr>
        <w:t>Confessions.</w:t>
      </w:r>
      <w:proofErr w:type="gramEnd"/>
      <w:r w:rsidR="00014066">
        <w:rPr>
          <w:rFonts w:ascii="Times New Roman" w:eastAsia="Times New Roman" w:hAnsi="Times New Roman" w:cs="Times New Roman"/>
        </w:rPr>
        <w:t xml:space="preserve"> </w:t>
      </w:r>
      <w:proofErr w:type="gramStart"/>
      <w:r w:rsidR="00014066">
        <w:rPr>
          <w:rFonts w:ascii="Times New Roman" w:eastAsia="Times New Roman" w:hAnsi="Times New Roman" w:cs="Times New Roman"/>
        </w:rPr>
        <w:t>Trans  R</w:t>
      </w:r>
      <w:proofErr w:type="gramEnd"/>
      <w:r w:rsidR="00014066">
        <w:rPr>
          <w:rFonts w:ascii="Times New Roman" w:eastAsia="Times New Roman" w:hAnsi="Times New Roman" w:cs="Times New Roman"/>
        </w:rPr>
        <w:t>. S. Pine-Coffin.</w:t>
      </w:r>
      <w:r>
        <w:rPr>
          <w:rFonts w:ascii="Times New Roman" w:eastAsia="Times New Roman" w:hAnsi="Times New Roman" w:cs="Times New Roman"/>
        </w:rPr>
        <w:br/>
      </w:r>
    </w:p>
    <w:p w:rsidR="00014066" w:rsidRDefault="00014066">
      <w:pPr>
        <w:rPr>
          <w:rFonts w:ascii="Times New Roman" w:eastAsia="Times New Roman" w:hAnsi="Times New Roman" w:cs="Times New Roman"/>
          <w:i/>
          <w:iCs/>
        </w:rPr>
      </w:pPr>
      <w:r>
        <w:rPr>
          <w:rFonts w:ascii="Times New Roman" w:eastAsia="Times New Roman" w:hAnsi="Times New Roman" w:cs="Times New Roman"/>
        </w:rPr>
        <w:t>“”</w:t>
      </w:r>
    </w:p>
    <w:p w:rsidR="00014066" w:rsidRDefault="00014066">
      <w:pPr>
        <w:rPr>
          <w:rFonts w:ascii="Times New Roman" w:eastAsia="Times New Roman" w:hAnsi="Times New Roman" w:cs="Times New Roman"/>
          <w:i/>
          <w:iCs/>
        </w:rPr>
      </w:pPr>
    </w:p>
    <w:p w:rsidR="00014066" w:rsidRPr="00014066" w:rsidRDefault="00014066">
      <w:pPr>
        <w:rPr>
          <w:rFonts w:ascii="Times New Roman" w:eastAsia="Times New Roman" w:hAnsi="Times New Roman" w:cs="Times New Roman"/>
          <w:iCs/>
          <w:u w:val="single"/>
        </w:rPr>
      </w:pPr>
      <w:r w:rsidRPr="00014066">
        <w:rPr>
          <w:rFonts w:ascii="Times New Roman" w:eastAsia="Times New Roman" w:hAnsi="Times New Roman" w:cs="Times New Roman"/>
          <w:iCs/>
          <w:u w:val="single"/>
        </w:rPr>
        <w:t>Week Six</w:t>
      </w:r>
    </w:p>
    <w:p w:rsidR="00014066" w:rsidRPr="00014066" w:rsidRDefault="002A749A">
      <w:pPr>
        <w:rPr>
          <w:rFonts w:ascii="Times New Roman" w:eastAsia="Times New Roman" w:hAnsi="Times New Roman" w:cs="Times New Roman"/>
          <w:i/>
          <w:iCs/>
        </w:rPr>
      </w:pPr>
      <w:proofErr w:type="gramStart"/>
      <w:r>
        <w:rPr>
          <w:rFonts w:ascii="Times New Roman" w:eastAsia="Times New Roman" w:hAnsi="Times New Roman" w:cs="Times New Roman"/>
          <w:i/>
          <w:iCs/>
        </w:rPr>
        <w:t>Confessions.</w:t>
      </w:r>
      <w:proofErr w:type="gramEnd"/>
      <w:r>
        <w:rPr>
          <w:rFonts w:ascii="Times New Roman" w:eastAsia="Times New Roman" w:hAnsi="Times New Roman" w:cs="Times New Roman"/>
          <w:i/>
          <w:iCs/>
        </w:rPr>
        <w:t xml:space="preserve">  </w:t>
      </w:r>
      <w:proofErr w:type="gramStart"/>
      <w:r>
        <w:rPr>
          <w:rFonts w:ascii="Times New Roman" w:eastAsia="Times New Roman" w:hAnsi="Times New Roman" w:cs="Times New Roman"/>
        </w:rPr>
        <w:t>continued</w:t>
      </w:r>
      <w:proofErr w:type="gramEnd"/>
      <w:r>
        <w:rPr>
          <w:rFonts w:ascii="Times New Roman" w:eastAsia="Times New Roman" w:hAnsi="Times New Roman" w:cs="Times New Roman"/>
        </w:rPr>
        <w:br/>
      </w:r>
    </w:p>
    <w:p w:rsidR="00014066" w:rsidRPr="00014066" w:rsidRDefault="00014066">
      <w:pPr>
        <w:rPr>
          <w:rFonts w:ascii="Times New Roman" w:eastAsia="Times New Roman" w:hAnsi="Times New Roman" w:cs="Times New Roman"/>
          <w:iCs/>
        </w:rPr>
      </w:pPr>
      <w:r>
        <w:rPr>
          <w:rFonts w:ascii="Times New Roman" w:eastAsia="Times New Roman" w:hAnsi="Times New Roman" w:cs="Times New Roman"/>
          <w:iCs/>
        </w:rPr>
        <w:t>“”</w:t>
      </w:r>
    </w:p>
    <w:p w:rsidR="00014066" w:rsidRDefault="00014066">
      <w:pPr>
        <w:rPr>
          <w:rFonts w:ascii="Times New Roman" w:eastAsiaTheme="minorEastAsia" w:hAnsi="Times New Roman" w:cs="Times New Roman"/>
          <w:lang w:eastAsia="ko-KR"/>
        </w:rPr>
      </w:pPr>
    </w:p>
    <w:p w:rsidR="00014066" w:rsidRPr="00365E6B" w:rsidRDefault="00014066">
      <w:pPr>
        <w:rPr>
          <w:rFonts w:ascii="Times New Roman" w:eastAsiaTheme="minorEastAsia" w:hAnsi="Times New Roman" w:cs="Times New Roman"/>
          <w:lang w:eastAsia="ko-KR"/>
        </w:rPr>
      </w:pPr>
    </w:p>
    <w:p w:rsidR="002A749A" w:rsidRPr="00365E6B" w:rsidRDefault="00014066">
      <w:pPr>
        <w:rPr>
          <w:rFonts w:ascii="Times New Roman" w:eastAsiaTheme="minorEastAsia" w:hAnsi="Times New Roman" w:cs="Times New Roman"/>
          <w:u w:val="single"/>
          <w:lang w:eastAsia="ko-KR"/>
        </w:rPr>
      </w:pPr>
      <w:r>
        <w:rPr>
          <w:rFonts w:ascii="Times New Roman" w:eastAsiaTheme="minorEastAsia" w:hAnsi="Times New Roman" w:cs="Times New Roman"/>
          <w:u w:val="single"/>
          <w:lang w:eastAsia="ko-KR"/>
        </w:rPr>
        <w:t xml:space="preserve">Week </w:t>
      </w:r>
      <w:r w:rsidR="00BD7908">
        <w:rPr>
          <w:rFonts w:ascii="Times New Roman" w:eastAsiaTheme="minorEastAsia" w:hAnsi="Times New Roman" w:cs="Times New Roman"/>
          <w:u w:val="single"/>
          <w:lang w:eastAsia="ko-KR"/>
        </w:rPr>
        <w:t>Seven</w:t>
      </w:r>
    </w:p>
    <w:p w:rsidR="002A749A" w:rsidRPr="00C65B07" w:rsidRDefault="002A749A" w:rsidP="00C65B07">
      <w:pPr>
        <w:rPr>
          <w:rFonts w:ascii="Times New Roman" w:eastAsia="Times New Roman" w:hAnsi="Times New Roman" w:cs="Times New Roman"/>
        </w:rPr>
      </w:pPr>
      <w:r>
        <w:rPr>
          <w:rFonts w:ascii="Times New Roman" w:eastAsia="Times New Roman" w:hAnsi="Times New Roman" w:cs="Times New Roman"/>
        </w:rPr>
        <w:t xml:space="preserve">Shakespeare, William. </w:t>
      </w:r>
      <w:proofErr w:type="gramStart"/>
      <w:r>
        <w:rPr>
          <w:rFonts w:ascii="Times New Roman" w:eastAsia="Times New Roman" w:hAnsi="Times New Roman" w:cs="Times New Roman"/>
          <w:i/>
          <w:iCs/>
        </w:rPr>
        <w:t>The Tempest.</w:t>
      </w:r>
      <w:proofErr w:type="gramEnd"/>
      <w:r>
        <w:rPr>
          <w:rFonts w:ascii="Times New Roman" w:eastAsia="Times New Roman" w:hAnsi="Times New Roman" w:cs="Times New Roman"/>
          <w:i/>
          <w:iCs/>
        </w:rPr>
        <w:t xml:space="preserve">  </w:t>
      </w:r>
      <w:proofErr w:type="gramStart"/>
      <w:r>
        <w:rPr>
          <w:rFonts w:ascii="Times New Roman" w:eastAsia="Times New Roman" w:hAnsi="Times New Roman" w:cs="Times New Roman"/>
        </w:rPr>
        <w:t xml:space="preserve">Ed. Stephen </w:t>
      </w:r>
      <w:proofErr w:type="spellStart"/>
      <w:r>
        <w:rPr>
          <w:rFonts w:ascii="Times New Roman" w:eastAsia="Times New Roman" w:hAnsi="Times New Roman" w:cs="Times New Roman"/>
        </w:rPr>
        <w:t>Orgel</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ab/>
        <w:t xml:space="preserve"> </w:t>
      </w:r>
    </w:p>
    <w:p w:rsidR="002A749A" w:rsidRDefault="002A749A" w:rsidP="00014066">
      <w:pPr>
        <w:rPr>
          <w:rFonts w:ascii="Times New Roman" w:eastAsiaTheme="minorEastAsia" w:hAnsi="Times New Roman" w:cs="Times New Roman"/>
          <w:lang w:eastAsia="ko-KR"/>
        </w:rPr>
      </w:pPr>
    </w:p>
    <w:p w:rsidR="00014066" w:rsidRDefault="00014066" w:rsidP="00014066">
      <w:pPr>
        <w:rPr>
          <w:rFonts w:ascii="Times New Roman" w:eastAsiaTheme="minorEastAsia" w:hAnsi="Times New Roman" w:cs="Times New Roman"/>
          <w:lang w:eastAsia="ko-KR"/>
        </w:rPr>
      </w:pPr>
      <w:r>
        <w:rPr>
          <w:rFonts w:ascii="Times New Roman" w:eastAsiaTheme="minorEastAsia" w:hAnsi="Times New Roman" w:cs="Times New Roman"/>
          <w:lang w:eastAsia="ko-KR"/>
        </w:rPr>
        <w:t>“”</w:t>
      </w:r>
    </w:p>
    <w:p w:rsidR="00014066" w:rsidRDefault="00014066" w:rsidP="00014066">
      <w:pPr>
        <w:rPr>
          <w:rFonts w:ascii="Times New Roman" w:eastAsiaTheme="minorEastAsia" w:hAnsi="Times New Roman" w:cs="Times New Roman"/>
          <w:lang w:eastAsia="ko-KR"/>
        </w:rPr>
      </w:pPr>
    </w:p>
    <w:p w:rsidR="00014066" w:rsidRPr="00014066" w:rsidRDefault="00BD7908" w:rsidP="00014066">
      <w:pPr>
        <w:rPr>
          <w:rFonts w:ascii="Times New Roman" w:eastAsiaTheme="minorEastAsia" w:hAnsi="Times New Roman" w:cs="Times New Roman"/>
          <w:u w:val="single"/>
          <w:lang w:eastAsia="ko-KR"/>
        </w:rPr>
      </w:pPr>
      <w:r>
        <w:rPr>
          <w:rFonts w:ascii="Times New Roman" w:eastAsiaTheme="minorEastAsia" w:hAnsi="Times New Roman" w:cs="Times New Roman"/>
          <w:u w:val="single"/>
          <w:lang w:eastAsia="ko-KR"/>
        </w:rPr>
        <w:t>Week Eight</w:t>
      </w:r>
    </w:p>
    <w:p w:rsidR="00014066" w:rsidRDefault="002A749A">
      <w:pPr>
        <w:rPr>
          <w:rFonts w:ascii="Times New Roman" w:eastAsia="Times New Roman" w:hAnsi="Times New Roman" w:cs="Times New Roman"/>
        </w:rPr>
      </w:pPr>
      <w:proofErr w:type="gramStart"/>
      <w:r>
        <w:rPr>
          <w:rFonts w:ascii="Times New Roman" w:eastAsia="Times New Roman" w:hAnsi="Times New Roman" w:cs="Times New Roman"/>
          <w:i/>
          <w:iCs/>
        </w:rPr>
        <w:t>The Tempest.</w:t>
      </w:r>
      <w:proofErr w:type="gramEnd"/>
      <w:r>
        <w:rPr>
          <w:rFonts w:ascii="Times New Roman" w:eastAsia="Times New Roman" w:hAnsi="Times New Roman" w:cs="Times New Roman"/>
          <w:i/>
          <w:iCs/>
        </w:rPr>
        <w:t xml:space="preserve">  </w:t>
      </w:r>
      <w:proofErr w:type="gramStart"/>
      <w:r w:rsidR="00014066">
        <w:rPr>
          <w:rFonts w:ascii="Times New Roman" w:eastAsia="Times New Roman" w:hAnsi="Times New Roman" w:cs="Times New Roman"/>
        </w:rPr>
        <w:t>c</w:t>
      </w:r>
      <w:r>
        <w:rPr>
          <w:rFonts w:ascii="Times New Roman" w:eastAsia="Times New Roman" w:hAnsi="Times New Roman" w:cs="Times New Roman"/>
        </w:rPr>
        <w:t>ontinued</w:t>
      </w:r>
      <w:proofErr w:type="gramEnd"/>
    </w:p>
    <w:p w:rsidR="00014066" w:rsidRDefault="00014066">
      <w:pPr>
        <w:rPr>
          <w:rFonts w:ascii="Times New Roman" w:eastAsia="Times New Roman" w:hAnsi="Times New Roman" w:cs="Times New Roman"/>
        </w:rPr>
      </w:pPr>
    </w:p>
    <w:p w:rsidR="00014066" w:rsidRDefault="00014066">
      <w:pPr>
        <w:rPr>
          <w:rFonts w:ascii="Times New Roman" w:eastAsia="Times New Roman" w:hAnsi="Times New Roman" w:cs="Times New Roman"/>
        </w:rPr>
      </w:pPr>
      <w:r>
        <w:rPr>
          <w:rFonts w:ascii="Times New Roman" w:eastAsia="Times New Roman" w:hAnsi="Times New Roman" w:cs="Times New Roman"/>
        </w:rPr>
        <w:t>“”</w:t>
      </w:r>
    </w:p>
    <w:p w:rsidR="00014066" w:rsidRDefault="00014066">
      <w:pPr>
        <w:rPr>
          <w:rFonts w:ascii="Times New Roman" w:eastAsia="Times New Roman" w:hAnsi="Times New Roman" w:cs="Times New Roman"/>
        </w:rPr>
      </w:pPr>
    </w:p>
    <w:p w:rsidR="002A749A" w:rsidRDefault="00014066">
      <w:pPr>
        <w:rPr>
          <w:rFonts w:ascii="Times New Roman" w:eastAsia="Times New Roman" w:hAnsi="Times New Roman" w:cs="Times New Roman"/>
        </w:rPr>
      </w:pPr>
      <w:r w:rsidRPr="00014066">
        <w:rPr>
          <w:rFonts w:ascii="Times New Roman" w:eastAsia="Times New Roman" w:hAnsi="Times New Roman" w:cs="Times New Roman"/>
          <w:u w:val="single"/>
        </w:rPr>
        <w:t xml:space="preserve">Week </w:t>
      </w:r>
      <w:r w:rsidR="00BD7908">
        <w:rPr>
          <w:rFonts w:ascii="Times New Roman" w:eastAsia="Times New Roman" w:hAnsi="Times New Roman" w:cs="Times New Roman"/>
          <w:u w:val="single"/>
        </w:rPr>
        <w:t>Nine</w:t>
      </w:r>
      <w:r w:rsidR="002A749A">
        <w:rPr>
          <w:rFonts w:ascii="Times New Roman" w:eastAsia="Times New Roman" w:hAnsi="Times New Roman" w:cs="Times New Roman"/>
        </w:rPr>
        <w:br/>
      </w:r>
      <w:proofErr w:type="gramStart"/>
      <w:r w:rsidR="002A749A">
        <w:rPr>
          <w:rFonts w:ascii="Times New Roman" w:eastAsia="Times New Roman" w:hAnsi="Times New Roman" w:cs="Times New Roman"/>
          <w:i/>
          <w:iCs/>
        </w:rPr>
        <w:t>The</w:t>
      </w:r>
      <w:proofErr w:type="gramEnd"/>
      <w:r w:rsidR="002A749A">
        <w:rPr>
          <w:rFonts w:ascii="Times New Roman" w:eastAsia="Times New Roman" w:hAnsi="Times New Roman" w:cs="Times New Roman"/>
          <w:i/>
          <w:iCs/>
        </w:rPr>
        <w:t xml:space="preserve"> Tempest.  </w:t>
      </w:r>
      <w:proofErr w:type="gramStart"/>
      <w:r w:rsidR="002A749A">
        <w:rPr>
          <w:rFonts w:ascii="Times New Roman" w:eastAsia="Times New Roman" w:hAnsi="Times New Roman" w:cs="Times New Roman"/>
        </w:rPr>
        <w:t>continued</w:t>
      </w:r>
      <w:proofErr w:type="gramEnd"/>
    </w:p>
    <w:p w:rsidR="00014066" w:rsidRDefault="00014066">
      <w:pPr>
        <w:rPr>
          <w:rFonts w:ascii="Times New Roman" w:eastAsia="Times New Roman" w:hAnsi="Times New Roman" w:cs="Times New Roman"/>
        </w:rPr>
      </w:pPr>
    </w:p>
    <w:p w:rsidR="00014066" w:rsidRDefault="00014066">
      <w:pPr>
        <w:rPr>
          <w:rFonts w:ascii="Times New Roman" w:eastAsia="Times New Roman" w:hAnsi="Times New Roman" w:cs="Times New Roman"/>
          <w:i/>
          <w:iCs/>
        </w:rPr>
      </w:pPr>
      <w:r>
        <w:rPr>
          <w:rFonts w:ascii="Times New Roman" w:eastAsia="Times New Roman" w:hAnsi="Times New Roman" w:cs="Times New Roman"/>
        </w:rPr>
        <w:t>“”</w:t>
      </w:r>
    </w:p>
    <w:p w:rsidR="00014066" w:rsidRDefault="00014066">
      <w:pPr>
        <w:rPr>
          <w:rFonts w:ascii="Times New Roman" w:eastAsia="Times New Roman" w:hAnsi="Times New Roman" w:cs="Times New Roman"/>
        </w:rPr>
      </w:pPr>
    </w:p>
    <w:p w:rsidR="002A749A" w:rsidRDefault="00014066">
      <w:pPr>
        <w:rPr>
          <w:rFonts w:ascii="Times New Roman" w:eastAsia="Times New Roman" w:hAnsi="Times New Roman" w:cs="Times New Roman"/>
        </w:rPr>
      </w:pPr>
      <w:r w:rsidRPr="00014066">
        <w:rPr>
          <w:rFonts w:ascii="Times New Roman" w:eastAsia="Times New Roman" w:hAnsi="Times New Roman" w:cs="Times New Roman"/>
          <w:u w:val="single"/>
        </w:rPr>
        <w:t xml:space="preserve">Week </w:t>
      </w:r>
      <w:r w:rsidR="00BD7908">
        <w:rPr>
          <w:rFonts w:ascii="Times New Roman" w:eastAsia="Times New Roman" w:hAnsi="Times New Roman" w:cs="Times New Roman"/>
          <w:u w:val="single"/>
        </w:rPr>
        <w:t>Ten</w:t>
      </w:r>
      <w:r w:rsidR="002A749A">
        <w:rPr>
          <w:rFonts w:ascii="Times New Roman" w:eastAsia="Times New Roman" w:hAnsi="Times New Roman" w:cs="Times New Roman"/>
        </w:rPr>
        <w:br/>
      </w:r>
      <w:proofErr w:type="gramStart"/>
      <w:r w:rsidR="002A749A">
        <w:rPr>
          <w:rFonts w:ascii="Times New Roman" w:eastAsia="Times New Roman" w:hAnsi="Times New Roman" w:cs="Times New Roman"/>
          <w:i/>
          <w:iCs/>
        </w:rPr>
        <w:t>The</w:t>
      </w:r>
      <w:proofErr w:type="gramEnd"/>
      <w:r w:rsidR="002A749A">
        <w:rPr>
          <w:rFonts w:ascii="Times New Roman" w:eastAsia="Times New Roman" w:hAnsi="Times New Roman" w:cs="Times New Roman"/>
          <w:i/>
          <w:iCs/>
        </w:rPr>
        <w:t xml:space="preserve"> Tempest.  </w:t>
      </w:r>
      <w:proofErr w:type="gramStart"/>
      <w:r w:rsidR="002A749A">
        <w:rPr>
          <w:rFonts w:ascii="Times New Roman" w:eastAsia="Times New Roman" w:hAnsi="Times New Roman" w:cs="Times New Roman"/>
        </w:rPr>
        <w:t>continued</w:t>
      </w:r>
      <w:proofErr w:type="gramEnd"/>
    </w:p>
    <w:p w:rsidR="00BD7908" w:rsidRDefault="00BD7908">
      <w:pPr>
        <w:rPr>
          <w:rFonts w:ascii="Times New Roman" w:eastAsia="Times New Roman" w:hAnsi="Times New Roman" w:cs="Times New Roman"/>
        </w:rPr>
      </w:pPr>
    </w:p>
    <w:p w:rsidR="00BD7908" w:rsidRDefault="00BD7908">
      <w:pPr>
        <w:rPr>
          <w:rFonts w:ascii="Times New Roman" w:eastAsia="Times New Roman" w:hAnsi="Times New Roman" w:cs="Times New Roman"/>
        </w:rPr>
      </w:pPr>
      <w:r>
        <w:rPr>
          <w:rFonts w:ascii="Times New Roman" w:eastAsia="Times New Roman" w:hAnsi="Times New Roman" w:cs="Times New Roman"/>
        </w:rPr>
        <w:t>“”</w:t>
      </w:r>
    </w:p>
    <w:p w:rsidR="00014066" w:rsidRPr="00BD7908" w:rsidRDefault="002A749A">
      <w:pPr>
        <w:rPr>
          <w:rFonts w:ascii="Times New Roman" w:eastAsia="Times New Roman" w:hAnsi="Times New Roman" w:cs="Times New Roman"/>
          <w:u w:val="single"/>
        </w:rPr>
      </w:pPr>
      <w:r>
        <w:rPr>
          <w:rFonts w:ascii="Times New Roman" w:eastAsia="Times New Roman" w:hAnsi="Times New Roman" w:cs="Times New Roman"/>
        </w:rPr>
        <w:br/>
      </w:r>
      <w:r w:rsidR="00BD7908">
        <w:rPr>
          <w:rFonts w:ascii="Times New Roman" w:eastAsia="Times New Roman" w:hAnsi="Times New Roman" w:cs="Times New Roman"/>
          <w:u w:val="single"/>
        </w:rPr>
        <w:t>Week Eleven</w:t>
      </w:r>
    </w:p>
    <w:p w:rsidR="002A749A" w:rsidRPr="00365E6B" w:rsidRDefault="002A749A">
      <w:pPr>
        <w:rPr>
          <w:rFonts w:ascii="Times New Roman" w:eastAsiaTheme="minorEastAsia" w:hAnsi="Times New Roman" w:cs="Times New Roman"/>
          <w:lang w:eastAsia="ko-KR"/>
        </w:rPr>
      </w:pPr>
      <w:r>
        <w:rPr>
          <w:rFonts w:ascii="Times New Roman" w:eastAsia="Times New Roman" w:hAnsi="Times New Roman" w:cs="Times New Roman"/>
        </w:rPr>
        <w:t xml:space="preserve">Douglass, Frederick.  </w:t>
      </w:r>
      <w:proofErr w:type="gramStart"/>
      <w:r>
        <w:rPr>
          <w:rFonts w:ascii="Times New Roman" w:eastAsia="Times New Roman" w:hAnsi="Times New Roman" w:cs="Times New Roman"/>
          <w:i/>
          <w:iCs/>
        </w:rPr>
        <w:t>Narrative of the Life of Frederick Douglass.</w:t>
      </w:r>
      <w:proofErr w:type="gramEnd"/>
      <w:r>
        <w:rPr>
          <w:rFonts w:ascii="Times New Roman" w:eastAsia="Times New Roman" w:hAnsi="Times New Roman" w:cs="Times New Roman"/>
        </w:rPr>
        <w:br/>
      </w:r>
    </w:p>
    <w:p w:rsidR="00BD7908" w:rsidRDefault="002A749A">
      <w:pPr>
        <w:rPr>
          <w:rFonts w:ascii="Times New Roman" w:eastAsia="Times New Roman" w:hAnsi="Times New Roman" w:cs="Times New Roman"/>
        </w:rPr>
      </w:pPr>
      <w:proofErr w:type="gramStart"/>
      <w:r>
        <w:rPr>
          <w:rFonts w:ascii="Times New Roman" w:eastAsia="Times New Roman" w:hAnsi="Times New Roman" w:cs="Times New Roman"/>
          <w:i/>
          <w:iCs/>
        </w:rPr>
        <w:t>Douglass</w:t>
      </w:r>
      <w:r>
        <w:rPr>
          <w:rFonts w:ascii="Times New Roman" w:eastAsia="Times New Roman" w:hAnsi="Times New Roman" w:cs="Times New Roman"/>
        </w:rPr>
        <w:t xml:space="preserve">  continued</w:t>
      </w:r>
      <w:proofErr w:type="gramEnd"/>
      <w:r>
        <w:rPr>
          <w:rFonts w:ascii="Times New Roman" w:eastAsia="Times New Roman" w:hAnsi="Times New Roman" w:cs="Times New Roman"/>
        </w:rPr>
        <w:br/>
      </w:r>
    </w:p>
    <w:p w:rsidR="00BD7908" w:rsidRPr="00BD7908" w:rsidRDefault="00BD7908">
      <w:pPr>
        <w:rPr>
          <w:rFonts w:ascii="Times New Roman" w:eastAsia="Times New Roman" w:hAnsi="Times New Roman" w:cs="Times New Roman"/>
          <w:u w:val="single"/>
        </w:rPr>
      </w:pPr>
      <w:r w:rsidRPr="00BD7908">
        <w:rPr>
          <w:rFonts w:ascii="Times New Roman" w:eastAsia="Times New Roman" w:hAnsi="Times New Roman" w:cs="Times New Roman"/>
          <w:u w:val="single"/>
        </w:rPr>
        <w:t>Week Twelve</w:t>
      </w:r>
    </w:p>
    <w:p w:rsidR="00BD7908" w:rsidRDefault="00BD7908">
      <w:pPr>
        <w:rPr>
          <w:rFonts w:ascii="Times New Roman" w:eastAsia="Times New Roman" w:hAnsi="Times New Roman" w:cs="Times New Roman"/>
          <w:u w:val="single"/>
        </w:rPr>
      </w:pPr>
      <w:r w:rsidRPr="00BD7908">
        <w:rPr>
          <w:rFonts w:ascii="Times New Roman" w:eastAsia="Times New Roman" w:hAnsi="Times New Roman" w:cs="Times New Roman"/>
          <w:i/>
        </w:rPr>
        <w:t>Douglass</w:t>
      </w:r>
      <w:r>
        <w:rPr>
          <w:rFonts w:ascii="Times New Roman" w:eastAsia="Times New Roman" w:hAnsi="Times New Roman" w:cs="Times New Roman"/>
        </w:rPr>
        <w:t xml:space="preserve"> continued</w:t>
      </w:r>
      <w:r w:rsidR="002A749A">
        <w:rPr>
          <w:rFonts w:ascii="Times New Roman" w:eastAsia="Times New Roman" w:hAnsi="Times New Roman" w:cs="Times New Roman"/>
        </w:rPr>
        <w:br/>
      </w:r>
    </w:p>
    <w:p w:rsidR="00BD7908" w:rsidRPr="00BD7908" w:rsidRDefault="00BD7908">
      <w:pPr>
        <w:rPr>
          <w:rFonts w:ascii="Times New Roman" w:eastAsia="Times New Roman" w:hAnsi="Times New Roman" w:cs="Times New Roman"/>
        </w:rPr>
      </w:pPr>
      <w:r w:rsidRPr="00BD7908">
        <w:rPr>
          <w:rFonts w:ascii="Times New Roman" w:eastAsia="Times New Roman" w:hAnsi="Times New Roman" w:cs="Times New Roman"/>
        </w:rPr>
        <w:t>“”</w:t>
      </w:r>
    </w:p>
    <w:p w:rsidR="00BD7908" w:rsidRDefault="00BD7908">
      <w:pPr>
        <w:rPr>
          <w:rFonts w:ascii="Times New Roman" w:eastAsia="Times New Roman" w:hAnsi="Times New Roman" w:cs="Times New Roman"/>
          <w:u w:val="single"/>
        </w:rPr>
      </w:pPr>
    </w:p>
    <w:p w:rsidR="002A749A" w:rsidRPr="00365E6B" w:rsidRDefault="00365E6B">
      <w:pPr>
        <w:rPr>
          <w:rFonts w:ascii="Times New Roman" w:eastAsiaTheme="minorEastAsia" w:hAnsi="Times New Roman" w:cs="Times New Roman"/>
          <w:i/>
          <w:iCs/>
          <w:lang w:eastAsia="ko-KR"/>
        </w:rPr>
      </w:pPr>
      <w:r>
        <w:rPr>
          <w:rFonts w:ascii="Times New Roman" w:eastAsia="Times New Roman" w:hAnsi="Times New Roman" w:cs="Times New Roman"/>
          <w:u w:val="single"/>
        </w:rPr>
        <w:t xml:space="preserve">Week </w:t>
      </w:r>
      <w:r w:rsidR="00BD7908">
        <w:rPr>
          <w:rFonts w:ascii="Times New Roman" w:eastAsia="Times New Roman" w:hAnsi="Times New Roman" w:cs="Times New Roman"/>
          <w:u w:val="single"/>
        </w:rPr>
        <w:t>Thirteen</w:t>
      </w:r>
    </w:p>
    <w:p w:rsidR="002A749A" w:rsidRDefault="002A749A">
      <w:pPr>
        <w:rPr>
          <w:rFonts w:ascii="Times New Roman" w:eastAsia="Times New Roman" w:hAnsi="Times New Roman" w:cs="Times New Roman"/>
        </w:rPr>
      </w:pPr>
      <w:r>
        <w:rPr>
          <w:rFonts w:ascii="Times New Roman" w:eastAsia="Times New Roman" w:hAnsi="Times New Roman" w:cs="Times New Roman"/>
        </w:rPr>
        <w:t xml:space="preserve">Kerouac, Jack.  </w:t>
      </w:r>
      <w:proofErr w:type="gramStart"/>
      <w:r>
        <w:rPr>
          <w:rFonts w:ascii="Times New Roman" w:eastAsia="Times New Roman" w:hAnsi="Times New Roman" w:cs="Times New Roman"/>
          <w:i/>
          <w:iCs/>
        </w:rPr>
        <w:t>On the Road.</w:t>
      </w:r>
      <w:proofErr w:type="gramEnd"/>
    </w:p>
    <w:p w:rsidR="002A749A" w:rsidRDefault="002A749A">
      <w:pPr>
        <w:rPr>
          <w:rFonts w:ascii="Times New Roman" w:eastAsia="Times New Roman" w:hAnsi="Times New Roman" w:cs="Times New Roman"/>
        </w:rPr>
      </w:pPr>
      <w:r>
        <w:rPr>
          <w:rFonts w:ascii="Times New Roman" w:eastAsia="Times New Roman" w:hAnsi="Times New Roman" w:cs="Times New Roman"/>
        </w:rPr>
        <w:br/>
      </w:r>
      <w:proofErr w:type="gramStart"/>
      <w:r>
        <w:rPr>
          <w:rFonts w:ascii="Times New Roman" w:eastAsia="Times New Roman" w:hAnsi="Times New Roman" w:cs="Times New Roman"/>
          <w:i/>
          <w:iCs/>
        </w:rPr>
        <w:t xml:space="preserve">Road  </w:t>
      </w:r>
      <w:r>
        <w:rPr>
          <w:rFonts w:ascii="Times New Roman" w:eastAsia="Times New Roman" w:hAnsi="Times New Roman" w:cs="Times New Roman"/>
        </w:rPr>
        <w:t>continued</w:t>
      </w:r>
      <w:proofErr w:type="gramEnd"/>
    </w:p>
    <w:p w:rsidR="002A749A" w:rsidRDefault="002A749A">
      <w:pPr>
        <w:rPr>
          <w:rFonts w:ascii="Times New Roman" w:eastAsia="Times New Roman" w:hAnsi="Times New Roman" w:cs="Times New Roman"/>
        </w:rPr>
      </w:pPr>
    </w:p>
    <w:p w:rsidR="002A749A" w:rsidRPr="00365E6B" w:rsidRDefault="00BD7908">
      <w:pPr>
        <w:rPr>
          <w:rFonts w:ascii="Times New Roman" w:eastAsiaTheme="minorEastAsia" w:hAnsi="Times New Roman" w:cs="Times New Roman"/>
          <w:u w:val="single"/>
          <w:lang w:eastAsia="ko-KR"/>
        </w:rPr>
      </w:pPr>
      <w:r>
        <w:rPr>
          <w:rFonts w:ascii="Times New Roman" w:eastAsia="Times New Roman" w:hAnsi="Times New Roman" w:cs="Times New Roman"/>
          <w:u w:val="single"/>
        </w:rPr>
        <w:t>Week Fourteen</w:t>
      </w:r>
    </w:p>
    <w:p w:rsidR="002A749A" w:rsidRDefault="002A749A">
      <w:pPr>
        <w:rPr>
          <w:rFonts w:ascii="Times New Roman" w:eastAsia="Times New Roman" w:hAnsi="Times New Roman" w:cs="Times New Roman"/>
          <w:i/>
          <w:iCs/>
        </w:rPr>
      </w:pPr>
      <w:proofErr w:type="gramStart"/>
      <w:r>
        <w:rPr>
          <w:rFonts w:ascii="Times New Roman" w:eastAsia="Times New Roman" w:hAnsi="Times New Roman" w:cs="Times New Roman"/>
          <w:i/>
          <w:iCs/>
        </w:rPr>
        <w:t xml:space="preserve">Road  </w:t>
      </w:r>
      <w:r>
        <w:rPr>
          <w:rFonts w:ascii="Times New Roman" w:eastAsia="Times New Roman" w:hAnsi="Times New Roman" w:cs="Times New Roman"/>
        </w:rPr>
        <w:t>continued</w:t>
      </w:r>
      <w:proofErr w:type="gramEnd"/>
    </w:p>
    <w:p w:rsidR="00BD7908" w:rsidRDefault="00BD7908">
      <w:pPr>
        <w:rPr>
          <w:rFonts w:ascii="Times New Roman" w:eastAsia="Times New Roman" w:hAnsi="Times New Roman" w:cs="Times New Roman"/>
          <w:b/>
          <w:bCs/>
        </w:rPr>
      </w:pPr>
    </w:p>
    <w:p w:rsidR="00BD7908" w:rsidRPr="00BD7908" w:rsidRDefault="00BD7908">
      <w:pPr>
        <w:rPr>
          <w:rFonts w:ascii="Times New Roman" w:eastAsia="Times New Roman" w:hAnsi="Times New Roman" w:cs="Times New Roman"/>
          <w:bCs/>
        </w:rPr>
      </w:pPr>
      <w:r w:rsidRPr="00BD7908">
        <w:rPr>
          <w:rFonts w:ascii="Times New Roman" w:eastAsia="Times New Roman" w:hAnsi="Times New Roman" w:cs="Times New Roman"/>
          <w:bCs/>
        </w:rPr>
        <w:t>“”</w:t>
      </w:r>
    </w:p>
    <w:p w:rsidR="00BD7908" w:rsidRDefault="00BD7908">
      <w:pPr>
        <w:rPr>
          <w:rFonts w:ascii="Times New Roman" w:eastAsia="Times New Roman" w:hAnsi="Times New Roman" w:cs="Times New Roman"/>
          <w:b/>
          <w:bCs/>
        </w:rPr>
      </w:pPr>
    </w:p>
    <w:p w:rsidR="00BD7908" w:rsidRPr="00BD7908" w:rsidRDefault="00BD7908">
      <w:pPr>
        <w:rPr>
          <w:rFonts w:ascii="Times New Roman" w:eastAsia="Times New Roman" w:hAnsi="Times New Roman" w:cs="Times New Roman"/>
          <w:bCs/>
          <w:u w:val="single"/>
        </w:rPr>
      </w:pPr>
      <w:r w:rsidRPr="00BD7908">
        <w:rPr>
          <w:rFonts w:ascii="Times New Roman" w:eastAsia="Times New Roman" w:hAnsi="Times New Roman" w:cs="Times New Roman"/>
          <w:bCs/>
          <w:u w:val="single"/>
        </w:rPr>
        <w:t>Week Fifteen</w:t>
      </w:r>
    </w:p>
    <w:p w:rsidR="00BD7908" w:rsidRDefault="00BD7908">
      <w:pPr>
        <w:rPr>
          <w:rFonts w:ascii="Times New Roman" w:eastAsia="Times New Roman" w:hAnsi="Times New Roman" w:cs="Times New Roman"/>
          <w:bCs/>
        </w:rPr>
      </w:pPr>
      <w:r w:rsidRPr="00BD7908">
        <w:rPr>
          <w:rFonts w:ascii="Times New Roman" w:eastAsia="Times New Roman" w:hAnsi="Times New Roman" w:cs="Times New Roman"/>
          <w:bCs/>
          <w:i/>
        </w:rPr>
        <w:t>Road</w:t>
      </w:r>
      <w:r w:rsidRPr="00BD7908">
        <w:rPr>
          <w:rFonts w:ascii="Times New Roman" w:eastAsia="Times New Roman" w:hAnsi="Times New Roman" w:cs="Times New Roman"/>
          <w:bCs/>
        </w:rPr>
        <w:t xml:space="preserve"> continued</w:t>
      </w:r>
    </w:p>
    <w:p w:rsidR="00BD7908" w:rsidRDefault="00BD7908">
      <w:pPr>
        <w:rPr>
          <w:rFonts w:ascii="Times New Roman" w:eastAsia="Times New Roman" w:hAnsi="Times New Roman" w:cs="Times New Roman"/>
          <w:bCs/>
        </w:rPr>
      </w:pPr>
    </w:p>
    <w:p w:rsidR="00BD7908" w:rsidRPr="00BD7908" w:rsidRDefault="00BD7908">
      <w:pPr>
        <w:rPr>
          <w:rFonts w:ascii="Times New Roman" w:eastAsia="Times New Roman" w:hAnsi="Times New Roman" w:cs="Times New Roman"/>
          <w:bCs/>
        </w:rPr>
      </w:pPr>
      <w:r>
        <w:rPr>
          <w:rFonts w:ascii="Times New Roman" w:eastAsia="Times New Roman" w:hAnsi="Times New Roman" w:cs="Times New Roman"/>
          <w:bCs/>
        </w:rPr>
        <w:t>“”</w:t>
      </w:r>
    </w:p>
    <w:p w:rsidR="00BD7908" w:rsidRDefault="00BD7908">
      <w:pPr>
        <w:rPr>
          <w:rFonts w:ascii="Times New Roman" w:eastAsia="Times New Roman" w:hAnsi="Times New Roman" w:cs="Times New Roman"/>
          <w:b/>
          <w:bCs/>
        </w:rPr>
      </w:pPr>
    </w:p>
    <w:p w:rsidR="00BD7908" w:rsidRPr="00BD7908" w:rsidRDefault="00BD7908">
      <w:pPr>
        <w:rPr>
          <w:rFonts w:ascii="Times New Roman" w:eastAsia="Times New Roman" w:hAnsi="Times New Roman" w:cs="Times New Roman"/>
          <w:bCs/>
          <w:u w:val="single"/>
        </w:rPr>
      </w:pPr>
      <w:r w:rsidRPr="00BD7908">
        <w:rPr>
          <w:rFonts w:ascii="Times New Roman" w:eastAsia="Times New Roman" w:hAnsi="Times New Roman" w:cs="Times New Roman"/>
          <w:bCs/>
          <w:u w:val="single"/>
        </w:rPr>
        <w:t>Week Sixteen</w:t>
      </w:r>
    </w:p>
    <w:p w:rsidR="002A749A" w:rsidRDefault="002A749A">
      <w:pPr>
        <w:rPr>
          <w:rFonts w:ascii="Times New Roman" w:eastAsia="Times New Roman" w:hAnsi="Times New Roman" w:cs="Times New Roman"/>
          <w:b/>
          <w:bCs/>
        </w:rPr>
      </w:pPr>
      <w:r>
        <w:rPr>
          <w:rFonts w:ascii="Times New Roman" w:eastAsia="Times New Roman" w:hAnsi="Times New Roman" w:cs="Times New Roman"/>
          <w:b/>
          <w:bCs/>
        </w:rPr>
        <w:t>Final Exam</w:t>
      </w:r>
    </w:p>
    <w:sectPr w:rsidR="002A749A" w:rsidSect="00182B2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useFELayout/>
    <w:compatSetting w:name="compatibilityMode" w:uri="http://schemas.microsoft.com/office/word" w:val="12"/>
  </w:compat>
  <w:rsids>
    <w:rsidRoot w:val="00A77B3E"/>
    <w:rsid w:val="00014066"/>
    <w:rsid w:val="000F00AB"/>
    <w:rsid w:val="000F4FD3"/>
    <w:rsid w:val="00114274"/>
    <w:rsid w:val="00182B27"/>
    <w:rsid w:val="001E4DB0"/>
    <w:rsid w:val="001E5737"/>
    <w:rsid w:val="001F401E"/>
    <w:rsid w:val="002A749A"/>
    <w:rsid w:val="00365E6B"/>
    <w:rsid w:val="003A3E83"/>
    <w:rsid w:val="00400014"/>
    <w:rsid w:val="00405F33"/>
    <w:rsid w:val="004C1A55"/>
    <w:rsid w:val="006639AA"/>
    <w:rsid w:val="006B2931"/>
    <w:rsid w:val="00792DA2"/>
    <w:rsid w:val="00804641"/>
    <w:rsid w:val="00886847"/>
    <w:rsid w:val="008C6843"/>
    <w:rsid w:val="00A77B3E"/>
    <w:rsid w:val="00AB05C4"/>
    <w:rsid w:val="00B10B4E"/>
    <w:rsid w:val="00BD7908"/>
    <w:rsid w:val="00C65B07"/>
    <w:rsid w:val="00D0773C"/>
    <w:rsid w:val="00D14FED"/>
    <w:rsid w:val="00E2725A"/>
    <w:rsid w:val="00E94663"/>
    <w:rsid w:val="00F1496A"/>
    <w:rsid w:val="00FD73C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2B27"/>
    <w:rPr>
      <w:rFonts w:ascii="Cambria" w:eastAsia="Cambria" w:hAnsi="Cambria" w:cs="Cambria"/>
      <w:color w:val="000000"/>
      <w:sz w:val="24"/>
      <w:szCs w:val="24"/>
      <w:lang w:eastAsia="en-US"/>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character" w:styleId="Hyperlink">
    <w:name w:val="Hyperlink"/>
    <w:basedOn w:val="DefaultParagraphFont"/>
    <w:rsid w:val="006639AA"/>
    <w:rPr>
      <w:color w:val="0000FF" w:themeColor="hyperlink"/>
      <w:u w:val="single"/>
    </w:rPr>
  </w:style>
  <w:style w:type="paragraph" w:customStyle="1" w:styleId="FreeForm">
    <w:name w:val="Free Form"/>
    <w:rsid w:val="006639AA"/>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5</Pages>
  <Words>1309</Words>
  <Characters>7462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Brooke Allan Carlson</dc:creator>
  <cp:keywords/>
  <cp:lastModifiedBy>Brooke Carlson</cp:lastModifiedBy>
  <cp:revision>4</cp:revision>
  <cp:lastPrinted>2013-04-12T07:01:00Z</cp:lastPrinted>
  <dcterms:created xsi:type="dcterms:W3CDTF">2013-04-12T07:01:00Z</dcterms:created>
  <dcterms:modified xsi:type="dcterms:W3CDTF">2013-08-20T07:55:00Z</dcterms:modified>
</cp:coreProperties>
</file>