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9AA" w:rsidRDefault="006639AA" w:rsidP="006639AA">
      <w:pPr>
        <w:jc w:val="center"/>
        <w:rPr>
          <w:rFonts w:ascii="Times New Roman" w:eastAsia="Times New Roman" w:hAnsi="Times New Roman" w:cs="Times New Roman"/>
        </w:rPr>
      </w:pP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University</w:t>
      </w:r>
    </w:p>
    <w:p w:rsidR="006639AA" w:rsidRDefault="006639AA" w:rsidP="006639AA">
      <w:pPr>
        <w:jc w:val="center"/>
        <w:rPr>
          <w:rFonts w:ascii="Times New Roman" w:eastAsia="Times New Roman" w:hAnsi="Times New Roman" w:cs="Times New Roman"/>
          <w:b/>
          <w:bCs/>
        </w:rPr>
      </w:pPr>
      <w:r>
        <w:rPr>
          <w:rFonts w:ascii="Times New Roman" w:eastAsia="Times New Roman" w:hAnsi="Times New Roman" w:cs="Times New Roman"/>
          <w:b/>
          <w:bCs/>
        </w:rPr>
        <w:t xml:space="preserve">English </w:t>
      </w:r>
      <w:proofErr w:type="gramStart"/>
      <w:r>
        <w:rPr>
          <w:rFonts w:ascii="Times New Roman" w:eastAsia="Times New Roman" w:hAnsi="Times New Roman" w:cs="Times New Roman"/>
          <w:b/>
          <w:bCs/>
        </w:rPr>
        <w:t>201  Types</w:t>
      </w:r>
      <w:proofErr w:type="gramEnd"/>
      <w:r>
        <w:rPr>
          <w:rFonts w:ascii="Times New Roman" w:eastAsia="Times New Roman" w:hAnsi="Times New Roman" w:cs="Times New Roman"/>
          <w:b/>
          <w:bCs/>
        </w:rPr>
        <w:t xml:space="preserve"> of Literature</w:t>
      </w:r>
    </w:p>
    <w:p w:rsidR="00F84503" w:rsidRPr="000F4FD3" w:rsidRDefault="00F84503" w:rsidP="006639AA">
      <w:pPr>
        <w:jc w:val="center"/>
        <w:rPr>
          <w:rFonts w:ascii="Times New Roman" w:eastAsiaTheme="minorEastAsia" w:hAnsi="Times New Roman" w:cs="Times New Roman"/>
          <w:b/>
          <w:bCs/>
          <w:color w:val="auto"/>
          <w:lang w:eastAsia="ko-KR"/>
        </w:rPr>
      </w:pPr>
      <w:r>
        <w:rPr>
          <w:rFonts w:ascii="Times New Roman" w:eastAsia="Times New Roman" w:hAnsi="Times New Roman" w:cs="Times New Roman"/>
          <w:b/>
          <w:bCs/>
        </w:rPr>
        <w:t xml:space="preserve">Summer </w:t>
      </w:r>
      <w:proofErr w:type="gramStart"/>
      <w:r>
        <w:rPr>
          <w:rFonts w:ascii="Times New Roman" w:eastAsia="Times New Roman" w:hAnsi="Times New Roman" w:cs="Times New Roman"/>
          <w:b/>
          <w:bCs/>
        </w:rPr>
        <w:t>2013  July</w:t>
      </w:r>
      <w:proofErr w:type="gramEnd"/>
      <w:r>
        <w:rPr>
          <w:rFonts w:ascii="Times New Roman" w:eastAsia="Times New Roman" w:hAnsi="Times New Roman" w:cs="Times New Roman"/>
          <w:b/>
          <w:bCs/>
        </w:rPr>
        <w:t xml:space="preserve"> 1 through September 12</w:t>
      </w:r>
    </w:p>
    <w:p w:rsidR="00F84503" w:rsidRDefault="00F84503" w:rsidP="006639AA">
      <w:pPr>
        <w:pStyle w:val="FreeForm"/>
        <w:jc w:val="center"/>
        <w:rPr>
          <w:rFonts w:ascii="Times New Roman" w:hAnsi="Times New Roman"/>
          <w:sz w:val="22"/>
        </w:rPr>
      </w:pPr>
    </w:p>
    <w:p w:rsidR="006639AA" w:rsidRDefault="00E0706A" w:rsidP="006639AA">
      <w:pPr>
        <w:pStyle w:val="FreeForm"/>
        <w:jc w:val="center"/>
        <w:rPr>
          <w:rFonts w:ascii="Times New Roman" w:hAnsi="Times New Roman"/>
          <w:sz w:val="22"/>
        </w:rPr>
      </w:pPr>
      <w:r>
        <w:rPr>
          <w:rFonts w:ascii="Times New Roman" w:hAnsi="Times New Roman"/>
          <w:sz w:val="22"/>
        </w:rPr>
        <w:t xml:space="preserve">Meeting Times:  </w:t>
      </w:r>
      <w:proofErr w:type="spellStart"/>
      <w:r w:rsidR="00F84503">
        <w:rPr>
          <w:rFonts w:ascii="Times New Roman" w:hAnsi="Times New Roman"/>
          <w:sz w:val="22"/>
        </w:rPr>
        <w:t>Th</w:t>
      </w:r>
      <w:proofErr w:type="spellEnd"/>
      <w:r w:rsidR="00F84503">
        <w:rPr>
          <w:rFonts w:ascii="Times New Roman" w:hAnsi="Times New Roman"/>
          <w:sz w:val="22"/>
        </w:rPr>
        <w:t xml:space="preserve"> 5:20 – 9:4</w:t>
      </w:r>
      <w:r w:rsidR="006639AA">
        <w:rPr>
          <w:rFonts w:ascii="Times New Roman" w:hAnsi="Times New Roman"/>
          <w:sz w:val="22"/>
        </w:rPr>
        <w:t>0 pm</w:t>
      </w:r>
    </w:p>
    <w:p w:rsidR="006639AA" w:rsidRDefault="00F84503" w:rsidP="006639AA">
      <w:pPr>
        <w:pStyle w:val="FreeForm"/>
        <w:jc w:val="center"/>
        <w:rPr>
          <w:rFonts w:ascii="Times New Roman" w:hAnsi="Times New Roman"/>
          <w:sz w:val="22"/>
        </w:rPr>
      </w:pPr>
      <w:r>
        <w:rPr>
          <w:rFonts w:ascii="Times New Roman" w:hAnsi="Times New Roman"/>
          <w:sz w:val="22"/>
        </w:rPr>
        <w:t>Loca</w:t>
      </w:r>
      <w:r w:rsidR="00E0706A">
        <w:rPr>
          <w:rFonts w:ascii="Times New Roman" w:hAnsi="Times New Roman"/>
          <w:sz w:val="22"/>
        </w:rPr>
        <w:t xml:space="preserve">tion:  </w:t>
      </w:r>
      <w:r>
        <w:rPr>
          <w:rFonts w:ascii="Times New Roman" w:hAnsi="Times New Roman"/>
          <w:sz w:val="22"/>
        </w:rPr>
        <w:t xml:space="preserve">Hickam Air Force Base  </w:t>
      </w:r>
    </w:p>
    <w:p w:rsidR="00F84503" w:rsidRDefault="00F84503" w:rsidP="006639AA">
      <w:pPr>
        <w:pStyle w:val="FreeForm"/>
        <w:jc w:val="center"/>
        <w:rPr>
          <w:rFonts w:ascii="Times New Roman" w:hAnsi="Times New Roman"/>
          <w:sz w:val="22"/>
        </w:rPr>
      </w:pPr>
    </w:p>
    <w:p w:rsidR="00F84503" w:rsidRPr="00F84503" w:rsidRDefault="00F84503" w:rsidP="00F84503">
      <w:pPr>
        <w:rPr>
          <w:rFonts w:ascii="Times New Roman" w:eastAsia="Times New Roman" w:hAnsi="Times New Roman" w:cs="Times New Roman"/>
        </w:rPr>
      </w:pPr>
      <w:r>
        <w:rPr>
          <w:rFonts w:ascii="Times New Roman" w:eastAsia="Times New Roman" w:hAnsi="Times New Roman" w:cs="Times New Roman"/>
        </w:rPr>
        <w:t>Dr. Brooke A. Carlson</w:t>
      </w:r>
    </w:p>
    <w:p w:rsidR="006639AA" w:rsidRPr="00F84503" w:rsidRDefault="006639AA" w:rsidP="00F84503">
      <w:pPr>
        <w:pStyle w:val="FreeForm"/>
        <w:rPr>
          <w:rFonts w:ascii="Times New Roman" w:hAnsi="Times New Roman"/>
          <w:szCs w:val="24"/>
        </w:rPr>
      </w:pPr>
      <w:r w:rsidRPr="00F84503">
        <w:rPr>
          <w:rFonts w:ascii="Times New Roman" w:hAnsi="Times New Roman"/>
          <w:szCs w:val="24"/>
        </w:rPr>
        <w:t>Office location:  Henry Hall</w:t>
      </w:r>
    </w:p>
    <w:p w:rsidR="006639AA" w:rsidRPr="00F84503" w:rsidRDefault="006639AA" w:rsidP="00F84503">
      <w:pPr>
        <w:pStyle w:val="FreeForm"/>
        <w:rPr>
          <w:rFonts w:ascii="Times New Roman" w:hAnsi="Times New Roman"/>
          <w:szCs w:val="24"/>
        </w:rPr>
      </w:pPr>
      <w:r w:rsidRPr="00F84503">
        <w:rPr>
          <w:rFonts w:ascii="Times New Roman" w:hAnsi="Times New Roman"/>
          <w:szCs w:val="24"/>
        </w:rPr>
        <w:t xml:space="preserve">Office hours: M </w:t>
      </w:r>
      <w:r w:rsidR="00F84503">
        <w:rPr>
          <w:rFonts w:ascii="Times New Roman" w:hAnsi="Times New Roman"/>
          <w:szCs w:val="24"/>
        </w:rPr>
        <w:t xml:space="preserve">and </w:t>
      </w:r>
      <w:r w:rsidRPr="00F84503">
        <w:rPr>
          <w:rFonts w:ascii="Times New Roman" w:hAnsi="Times New Roman"/>
          <w:szCs w:val="24"/>
        </w:rPr>
        <w:t xml:space="preserve">W 10 am – </w:t>
      </w:r>
      <w:proofErr w:type="gramStart"/>
      <w:r w:rsidRPr="00F84503">
        <w:rPr>
          <w:rFonts w:ascii="Times New Roman" w:hAnsi="Times New Roman"/>
          <w:szCs w:val="24"/>
        </w:rPr>
        <w:t>12pm ;</w:t>
      </w:r>
      <w:proofErr w:type="gramEnd"/>
      <w:r w:rsidRPr="00F84503">
        <w:rPr>
          <w:rFonts w:ascii="Times New Roman" w:hAnsi="Times New Roman"/>
          <w:szCs w:val="24"/>
        </w:rPr>
        <w:t xml:space="preserve"> and by appointment</w:t>
      </w:r>
    </w:p>
    <w:p w:rsidR="006639AA" w:rsidRPr="00F84503" w:rsidRDefault="006639AA" w:rsidP="00F84503">
      <w:pPr>
        <w:pStyle w:val="FreeForm"/>
        <w:rPr>
          <w:rFonts w:ascii="Times New Roman" w:hAnsi="Times New Roman"/>
          <w:szCs w:val="24"/>
        </w:rPr>
      </w:pPr>
      <w:r w:rsidRPr="00F84503">
        <w:rPr>
          <w:rFonts w:ascii="Times New Roman" w:hAnsi="Times New Roman"/>
          <w:szCs w:val="24"/>
        </w:rPr>
        <w:t xml:space="preserve">Office phone:  </w:t>
      </w:r>
      <w:r w:rsidR="00313A16">
        <w:rPr>
          <w:rFonts w:ascii="Times New Roman" w:hAnsi="Times New Roman"/>
          <w:szCs w:val="24"/>
        </w:rPr>
        <w:t>808-739-7439</w:t>
      </w:r>
      <w:bookmarkStart w:id="0" w:name="_GoBack"/>
      <w:bookmarkEnd w:id="0"/>
    </w:p>
    <w:p w:rsidR="006639AA" w:rsidRDefault="006639AA" w:rsidP="00ED0F2B">
      <w:pPr>
        <w:pStyle w:val="FreeForm"/>
        <w:rPr>
          <w:rFonts w:ascii="Times New Roman" w:hAnsi="Times New Roman"/>
          <w:szCs w:val="24"/>
        </w:rPr>
      </w:pPr>
      <w:r w:rsidRPr="00F84503">
        <w:rPr>
          <w:rFonts w:ascii="Times New Roman" w:hAnsi="Times New Roman"/>
          <w:szCs w:val="24"/>
        </w:rPr>
        <w:t xml:space="preserve">Email:  </w:t>
      </w:r>
      <w:hyperlink r:id="rId5" w:history="1">
        <w:r w:rsidR="00ED0F2B" w:rsidRPr="00F30AD5">
          <w:rPr>
            <w:rStyle w:val="Hyperlink"/>
            <w:rFonts w:ascii="Times New Roman" w:hAnsi="Times New Roman"/>
            <w:szCs w:val="24"/>
          </w:rPr>
          <w:t>brooke.carlson@chaminade.edu</w:t>
        </w:r>
      </w:hyperlink>
    </w:p>
    <w:p w:rsidR="00ED0F2B" w:rsidRPr="00ED0F2B" w:rsidRDefault="00ED0F2B" w:rsidP="00ED0F2B">
      <w:pPr>
        <w:pStyle w:val="FreeForm"/>
        <w:rPr>
          <w:rFonts w:ascii="Times New Roman" w:hAnsi="Times New Roman"/>
          <w:szCs w:val="24"/>
        </w:rPr>
      </w:pPr>
    </w:p>
    <w:p w:rsidR="002A749A" w:rsidRPr="00ED0F2B" w:rsidRDefault="006639AA" w:rsidP="00ED0F2B">
      <w:pPr>
        <w:jc w:val="center"/>
        <w:rPr>
          <w:rFonts w:ascii="Times New Roman" w:eastAsiaTheme="minorEastAsia" w:hAnsi="Times New Roman" w:cs="Times New Roman"/>
          <w:b/>
          <w:lang w:eastAsia="ko-KR"/>
        </w:rPr>
      </w:pPr>
      <w:r w:rsidRPr="00F84503">
        <w:rPr>
          <w:rFonts w:ascii="Times New Roman" w:eastAsia="Times New Roman" w:hAnsi="Times New Roman" w:cs="Times New Roman"/>
          <w:b/>
        </w:rPr>
        <w:t>Syllabus</w:t>
      </w:r>
    </w:p>
    <w:p w:rsidR="002A749A" w:rsidRPr="00F84503" w:rsidRDefault="002A749A">
      <w:pPr>
        <w:jc w:val="center"/>
        <w:rPr>
          <w:rFonts w:ascii="Times New Roman" w:eastAsia="Times New Roman" w:hAnsi="Times New Roman" w:cs="Times New Roman"/>
        </w:rPr>
      </w:pPr>
      <w:r w:rsidRPr="00F84503">
        <w:rPr>
          <w:rFonts w:ascii="Times New Roman" w:eastAsia="Times New Roman" w:hAnsi="Times New Roman" w:cs="Times New Roman"/>
        </w:rPr>
        <w:t xml:space="preserve">“You taught me language, and my profit </w:t>
      </w:r>
      <w:proofErr w:type="gramStart"/>
      <w:r w:rsidRPr="00F84503">
        <w:rPr>
          <w:rFonts w:ascii="Times New Roman" w:eastAsia="Times New Roman" w:hAnsi="Times New Roman" w:cs="Times New Roman"/>
        </w:rPr>
        <w:t>on ‘t</w:t>
      </w:r>
      <w:proofErr w:type="gramEnd"/>
    </w:p>
    <w:p w:rsidR="002A749A" w:rsidRPr="00F84503" w:rsidRDefault="002A749A">
      <w:pPr>
        <w:jc w:val="center"/>
        <w:rPr>
          <w:rFonts w:ascii="Times New Roman" w:eastAsia="Times New Roman" w:hAnsi="Times New Roman" w:cs="Times New Roman"/>
        </w:rPr>
      </w:pPr>
      <w:proofErr w:type="gramStart"/>
      <w:r w:rsidRPr="00F84503">
        <w:rPr>
          <w:rFonts w:ascii="Times New Roman" w:eastAsia="Times New Roman" w:hAnsi="Times New Roman" w:cs="Times New Roman"/>
        </w:rPr>
        <w:t>Is</w:t>
      </w:r>
      <w:proofErr w:type="gramEnd"/>
      <w:r w:rsidRPr="00F84503">
        <w:rPr>
          <w:rFonts w:ascii="Times New Roman" w:eastAsia="Times New Roman" w:hAnsi="Times New Roman" w:cs="Times New Roman"/>
        </w:rPr>
        <w:t xml:space="preserve"> I know how to curse.  The red plague rid you</w:t>
      </w:r>
    </w:p>
    <w:p w:rsidR="002A749A" w:rsidRPr="00F84503" w:rsidRDefault="002A749A">
      <w:pPr>
        <w:jc w:val="center"/>
        <w:rPr>
          <w:rFonts w:ascii="Times New Roman" w:eastAsia="Times New Roman" w:hAnsi="Times New Roman" w:cs="Times New Roman"/>
        </w:rPr>
      </w:pPr>
      <w:r w:rsidRPr="00F84503">
        <w:rPr>
          <w:rFonts w:ascii="Times New Roman" w:eastAsia="Times New Roman" w:hAnsi="Times New Roman" w:cs="Times New Roman"/>
        </w:rPr>
        <w:t xml:space="preserve">For </w:t>
      </w:r>
      <w:proofErr w:type="gramStart"/>
      <w:r w:rsidRPr="00F84503">
        <w:rPr>
          <w:rFonts w:ascii="Times New Roman" w:eastAsia="Times New Roman" w:hAnsi="Times New Roman" w:cs="Times New Roman"/>
        </w:rPr>
        <w:t>learning</w:t>
      </w:r>
      <w:proofErr w:type="gramEnd"/>
      <w:r w:rsidRPr="00F84503">
        <w:rPr>
          <w:rFonts w:ascii="Times New Roman" w:eastAsia="Times New Roman" w:hAnsi="Times New Roman" w:cs="Times New Roman"/>
        </w:rPr>
        <w:t xml:space="preserve"> me your language!” </w:t>
      </w:r>
      <w:proofErr w:type="gramStart"/>
      <w:r w:rsidRPr="00F84503">
        <w:rPr>
          <w:rFonts w:ascii="Times New Roman" w:eastAsia="Times New Roman" w:hAnsi="Times New Roman" w:cs="Times New Roman"/>
        </w:rPr>
        <w:t>(</w:t>
      </w:r>
      <w:r w:rsidRPr="00F84503">
        <w:rPr>
          <w:rFonts w:ascii="Times New Roman" w:eastAsia="Times New Roman" w:hAnsi="Times New Roman" w:cs="Times New Roman"/>
          <w:i/>
          <w:iCs/>
        </w:rPr>
        <w:t>The Tempest</w:t>
      </w:r>
      <w:r w:rsidRPr="00F84503">
        <w:rPr>
          <w:rFonts w:ascii="Times New Roman" w:eastAsia="Times New Roman" w:hAnsi="Times New Roman" w:cs="Times New Roman"/>
        </w:rPr>
        <w:t>, I.ii.362-4).</w:t>
      </w:r>
      <w:proofErr w:type="gramEnd"/>
    </w:p>
    <w:p w:rsidR="002A749A" w:rsidRPr="00F84503" w:rsidRDefault="002A749A">
      <w:pPr>
        <w:jc w:val="center"/>
        <w:rPr>
          <w:rFonts w:ascii="Times New Roman" w:eastAsia="Times New Roman" w:hAnsi="Times New Roman" w:cs="Times New Roman"/>
        </w:rPr>
      </w:pPr>
    </w:p>
    <w:p w:rsidR="002A749A" w:rsidRPr="00F84503" w:rsidRDefault="002A749A">
      <w:pPr>
        <w:rPr>
          <w:rFonts w:ascii="Times New Roman" w:eastAsia="Times New Roman" w:hAnsi="Times New Roman" w:cs="Times New Roman"/>
          <w:b/>
          <w:bCs/>
        </w:rPr>
      </w:pPr>
      <w:r w:rsidRPr="00F84503">
        <w:rPr>
          <w:rFonts w:ascii="Times New Roman" w:eastAsia="Times New Roman" w:hAnsi="Times New Roman" w:cs="Times New Roman"/>
          <w:b/>
          <w:bCs/>
        </w:rPr>
        <w:t>Course Description</w:t>
      </w:r>
    </w:p>
    <w:p w:rsidR="002A749A" w:rsidRPr="00F84503" w:rsidRDefault="002A749A">
      <w:pPr>
        <w:rPr>
          <w:rFonts w:ascii="Times New Roman" w:eastAsia="Times New Roman" w:hAnsi="Times New Roman" w:cs="Times New Roman"/>
        </w:rPr>
      </w:pPr>
      <w:r w:rsidRPr="00F84503">
        <w:rPr>
          <w:rFonts w:ascii="Times New Roman" w:eastAsia="Times New Roman" w:hAnsi="Times New Roman" w:cs="Times New Roman"/>
        </w:rPr>
        <w:t>What does a home mean to you? Have you left it?  How did you get there?  Would</w:t>
      </w:r>
      <w:r w:rsidR="00F84503">
        <w:rPr>
          <w:rFonts w:ascii="Times New Roman" w:eastAsia="Times New Roman" w:hAnsi="Times New Roman" w:cs="Times New Roman"/>
        </w:rPr>
        <w:t xml:space="preserve"> you go back?  Starting with a</w:t>
      </w:r>
      <w:r w:rsidRPr="00F84503">
        <w:rPr>
          <w:rFonts w:ascii="Times New Roman" w:eastAsia="Times New Roman" w:hAnsi="Times New Roman" w:cs="Times New Roman"/>
        </w:rPr>
        <w:t xml:space="preserve"> foundational travel narrative in Western literature, Homer’s </w:t>
      </w:r>
      <w:r w:rsidRPr="00F84503">
        <w:rPr>
          <w:rFonts w:ascii="Times New Roman" w:eastAsia="Times New Roman" w:hAnsi="Times New Roman" w:cs="Times New Roman"/>
          <w:i/>
          <w:iCs/>
        </w:rPr>
        <w:t>The Odyssey</w:t>
      </w:r>
      <w:r w:rsidRPr="00F84503">
        <w:rPr>
          <w:rFonts w:ascii="Times New Roman" w:eastAsia="Times New Roman" w:hAnsi="Times New Roman" w:cs="Times New Roman"/>
        </w:rPr>
        <w:t xml:space="preserve">, we’ll journey across time and the page through texts invested in home and the journey (there and back).  We’ll also be asking why we write, or what it means to write.  Augustine’s </w:t>
      </w:r>
      <w:r w:rsidRPr="00F84503">
        <w:rPr>
          <w:rFonts w:ascii="Times New Roman" w:eastAsia="Times New Roman" w:hAnsi="Times New Roman" w:cs="Times New Roman"/>
          <w:i/>
          <w:iCs/>
        </w:rPr>
        <w:t>Confessions</w:t>
      </w:r>
      <w:r w:rsidRPr="00F84503">
        <w:rPr>
          <w:rFonts w:ascii="Times New Roman" w:eastAsia="Times New Roman" w:hAnsi="Times New Roman" w:cs="Times New Roman"/>
        </w:rPr>
        <w:t xml:space="preserve"> questions how we might know ourselves, and consequently in what direction are we going.  Shakespeare will take us from the Classics into the English Renaissance.  In </w:t>
      </w:r>
      <w:r w:rsidRPr="00F84503">
        <w:rPr>
          <w:rFonts w:ascii="Times New Roman" w:eastAsia="Times New Roman" w:hAnsi="Times New Roman" w:cs="Times New Roman"/>
          <w:i/>
          <w:iCs/>
        </w:rPr>
        <w:t>The Tempest</w:t>
      </w:r>
      <w:r w:rsidRPr="00F84503">
        <w:rPr>
          <w:rFonts w:ascii="Times New Roman" w:eastAsia="Times New Roman" w:hAnsi="Times New Roman" w:cs="Times New Roman"/>
        </w:rPr>
        <w:t xml:space="preserve"> we have the opportunity to explore drama for the stage that is both about the estranged home and the process of writing, or crafting art.   Leaping ahead into American literature, we will read Frederick Douglass’ </w:t>
      </w:r>
      <w:r w:rsidRPr="00F84503">
        <w:rPr>
          <w:rFonts w:ascii="Times New Roman" w:eastAsia="Times New Roman" w:hAnsi="Times New Roman" w:cs="Times New Roman"/>
          <w:i/>
          <w:iCs/>
        </w:rPr>
        <w:t>Narrative of the Life of Frederick Douglass</w:t>
      </w:r>
      <w:r w:rsidRPr="00F84503">
        <w:rPr>
          <w:rFonts w:ascii="Times New Roman" w:eastAsia="Times New Roman" w:hAnsi="Times New Roman" w:cs="Times New Roman"/>
        </w:rPr>
        <w:t xml:space="preserve">, as an example of the memoir and the power of the written word.  Jack Kerouac will lead us out, </w:t>
      </w:r>
      <w:r w:rsidRPr="00F84503">
        <w:rPr>
          <w:rFonts w:ascii="Times New Roman" w:eastAsia="Times New Roman" w:hAnsi="Times New Roman" w:cs="Times New Roman"/>
          <w:i/>
          <w:iCs/>
        </w:rPr>
        <w:t>On the Road</w:t>
      </w:r>
      <w:r w:rsidRPr="00F84503">
        <w:rPr>
          <w:rFonts w:ascii="Times New Roman" w:eastAsia="Times New Roman" w:hAnsi="Times New Roman" w:cs="Times New Roman"/>
        </w:rPr>
        <w:t xml:space="preserve"> (once again), and we’ll wrap up at, or in search of, the illusive home. </w:t>
      </w:r>
    </w:p>
    <w:p w:rsidR="00F84503" w:rsidRDefault="00F84503">
      <w:pPr>
        <w:rPr>
          <w:rFonts w:ascii="Times New Roman" w:eastAsia="Times New Roman" w:hAnsi="Times New Roman" w:cs="Times New Roman"/>
        </w:rPr>
      </w:pPr>
    </w:p>
    <w:p w:rsidR="00F84503" w:rsidRDefault="002A749A">
      <w:pPr>
        <w:rPr>
          <w:rFonts w:ascii="Times New Roman" w:eastAsia="Times New Roman" w:hAnsi="Times New Roman" w:cs="Times New Roman"/>
        </w:rPr>
      </w:pPr>
      <w:r w:rsidRPr="00F84503">
        <w:rPr>
          <w:rFonts w:ascii="Times New Roman" w:eastAsia="Times New Roman" w:hAnsi="Times New Roman" w:cs="Times New Roman"/>
        </w:rPr>
        <w:t xml:space="preserve">Part of what is at stake in this class </w:t>
      </w:r>
      <w:r w:rsidR="00AB05C4" w:rsidRPr="00F84503">
        <w:rPr>
          <w:rFonts w:ascii="Times New Roman" w:eastAsia="Times New Roman" w:hAnsi="Times New Roman" w:cs="Times New Roman"/>
        </w:rPr>
        <w:t>is a sampling of genre, or kind, and the</w:t>
      </w:r>
      <w:r w:rsidRPr="00F84503">
        <w:rPr>
          <w:rFonts w:ascii="Times New Roman" w:eastAsia="Times New Roman" w:hAnsi="Times New Roman" w:cs="Times New Roman"/>
        </w:rPr>
        <w:t xml:space="preserve"> way by which writers opt to craft narrative.  We start with epic poetry, delve into philosophy, wrestle with the stage, slip into memoir, and close with the novel.</w:t>
      </w:r>
      <w:r w:rsidR="00F84503">
        <w:rPr>
          <w:rFonts w:ascii="Times New Roman" w:eastAsia="Times New Roman" w:hAnsi="Times New Roman" w:cs="Times New Roman"/>
        </w:rPr>
        <w:t xml:space="preserve">  In conjunction with reading, our task is to think critically, and strengthen our writing skills.</w:t>
      </w:r>
    </w:p>
    <w:p w:rsidR="00F84503" w:rsidRDefault="00F84503">
      <w:pPr>
        <w:rPr>
          <w:rFonts w:ascii="Times New Roman" w:eastAsia="Times New Roman" w:hAnsi="Times New Roman" w:cs="Times New Roman"/>
        </w:rPr>
      </w:pPr>
    </w:p>
    <w:p w:rsidR="00F84503" w:rsidRPr="00F81FD3" w:rsidRDefault="00F84503">
      <w:pPr>
        <w:rPr>
          <w:rFonts w:ascii="Times New Roman" w:eastAsia="Times New Roman" w:hAnsi="Times New Roman" w:cs="Times New Roman"/>
          <w:b/>
        </w:rPr>
      </w:pPr>
      <w:r w:rsidRPr="00F81FD3">
        <w:rPr>
          <w:rFonts w:ascii="Times New Roman" w:eastAsia="Times New Roman" w:hAnsi="Times New Roman" w:cs="Times New Roman"/>
          <w:b/>
        </w:rPr>
        <w:t>Course Objectives</w:t>
      </w:r>
    </w:p>
    <w:p w:rsidR="00F81FD3" w:rsidRDefault="00F81FD3">
      <w:pPr>
        <w:rPr>
          <w:rFonts w:ascii="Times New Roman" w:eastAsia="Times New Roman" w:hAnsi="Times New Roman" w:cs="Times New Roman"/>
        </w:rPr>
      </w:pPr>
      <w:r>
        <w:rPr>
          <w:rFonts w:ascii="Times New Roman" w:eastAsia="Times New Roman" w:hAnsi="Times New Roman" w:cs="Times New Roman"/>
        </w:rPr>
        <w:t xml:space="preserve">Successful completion of this course means fulfillment of the </w:t>
      </w: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University General Education Le</w:t>
      </w:r>
      <w:r w:rsidR="009A1F96">
        <w:rPr>
          <w:rFonts w:ascii="Times New Roman" w:eastAsia="Times New Roman" w:hAnsi="Times New Roman" w:cs="Times New Roman"/>
        </w:rPr>
        <w:t xml:space="preserve">arning Outcomes in Literature.  More importantly, successful students will demonstrate an understanding of genre and kind, literary terms and their application, and the ability to analyze literature in clear, cogent, and persuasive prose.  Analysis demands an understanding of critical and ideological approaches to literature, as well as a command of research skills, necessarily involving the library and the world-wide web.  Finally, the successful student will correctly format her essay using MLA style. </w:t>
      </w:r>
    </w:p>
    <w:p w:rsidR="002A749A" w:rsidRPr="00F84503" w:rsidRDefault="002A749A">
      <w:pPr>
        <w:rPr>
          <w:rFonts w:ascii="Times New Roman" w:eastAsia="Times New Roman" w:hAnsi="Times New Roman" w:cs="Times New Roman"/>
        </w:rPr>
      </w:pPr>
      <w:r w:rsidRPr="00F84503">
        <w:rPr>
          <w:rFonts w:ascii="Times New Roman" w:eastAsia="Times New Roman" w:hAnsi="Times New Roman" w:cs="Times New Roman"/>
        </w:rPr>
        <w:t xml:space="preserve">               </w:t>
      </w:r>
    </w:p>
    <w:p w:rsidR="002A749A" w:rsidRPr="00F84503" w:rsidRDefault="002A749A">
      <w:pPr>
        <w:rPr>
          <w:rFonts w:ascii="Times New Roman" w:eastAsia="Times New Roman" w:hAnsi="Times New Roman" w:cs="Times New Roman"/>
        </w:rPr>
      </w:pPr>
    </w:p>
    <w:p w:rsidR="002A749A" w:rsidRPr="00F84503" w:rsidRDefault="002A749A">
      <w:pPr>
        <w:rPr>
          <w:rFonts w:ascii="Times New Roman" w:eastAsia="Times New Roman" w:hAnsi="Times New Roman" w:cs="Times New Roman"/>
          <w:b/>
          <w:bCs/>
        </w:rPr>
      </w:pPr>
      <w:r w:rsidRPr="00F84503">
        <w:rPr>
          <w:rFonts w:ascii="Times New Roman" w:eastAsia="Times New Roman" w:hAnsi="Times New Roman" w:cs="Times New Roman"/>
          <w:b/>
          <w:bCs/>
        </w:rPr>
        <w:t>Required Texts:</w:t>
      </w:r>
    </w:p>
    <w:p w:rsidR="002A749A" w:rsidRPr="00F84503" w:rsidRDefault="002A749A">
      <w:pPr>
        <w:rPr>
          <w:rFonts w:ascii="Times New Roman" w:eastAsia="Times New Roman" w:hAnsi="Times New Roman" w:cs="Times New Roman"/>
        </w:rPr>
      </w:pPr>
      <w:r w:rsidRPr="00F84503">
        <w:rPr>
          <w:rFonts w:ascii="Times New Roman" w:eastAsia="Times New Roman" w:hAnsi="Times New Roman" w:cs="Times New Roman"/>
        </w:rPr>
        <w:t xml:space="preserve">Augustine. </w:t>
      </w:r>
      <w:proofErr w:type="gramStart"/>
      <w:r w:rsidRPr="00F84503">
        <w:rPr>
          <w:rFonts w:ascii="Times New Roman" w:eastAsia="Times New Roman" w:hAnsi="Times New Roman" w:cs="Times New Roman"/>
          <w:i/>
          <w:iCs/>
        </w:rPr>
        <w:t>Confessions.</w:t>
      </w:r>
      <w:proofErr w:type="gramEnd"/>
      <w:r w:rsidRPr="00F84503">
        <w:rPr>
          <w:rFonts w:ascii="Times New Roman" w:eastAsia="Times New Roman" w:hAnsi="Times New Roman" w:cs="Times New Roman"/>
        </w:rPr>
        <w:t xml:space="preserve"> Trans.  R. S. Pine-Coffin. New York: Penguin Books, 1961. </w:t>
      </w:r>
      <w:r w:rsidRPr="00F84503">
        <w:rPr>
          <w:rFonts w:ascii="Times New Roman" w:eastAsia="Times New Roman" w:hAnsi="Times New Roman" w:cs="Times New Roman"/>
        </w:rPr>
        <w:tab/>
        <w:t>ISBN-13 978-0-140-44114-7</w:t>
      </w:r>
    </w:p>
    <w:p w:rsidR="002A749A" w:rsidRPr="00F84503" w:rsidRDefault="002A749A">
      <w:pPr>
        <w:rPr>
          <w:rFonts w:ascii="Times New Roman" w:eastAsia="Times New Roman" w:hAnsi="Times New Roman" w:cs="Times New Roman"/>
        </w:rPr>
      </w:pPr>
      <w:r w:rsidRPr="00F84503">
        <w:rPr>
          <w:rFonts w:ascii="Times New Roman" w:eastAsia="Times New Roman" w:hAnsi="Times New Roman" w:cs="Times New Roman"/>
        </w:rPr>
        <w:t xml:space="preserve">Douglass, Frederick.  </w:t>
      </w:r>
      <w:proofErr w:type="gramStart"/>
      <w:r w:rsidRPr="00F84503">
        <w:rPr>
          <w:rFonts w:ascii="Times New Roman" w:eastAsia="Times New Roman" w:hAnsi="Times New Roman" w:cs="Times New Roman"/>
          <w:i/>
          <w:iCs/>
        </w:rPr>
        <w:t>Narrative of the Life of Frederick Douglass.</w:t>
      </w:r>
      <w:proofErr w:type="gramEnd"/>
      <w:r w:rsidRPr="00F84503">
        <w:rPr>
          <w:rFonts w:ascii="Times New Roman" w:eastAsia="Times New Roman" w:hAnsi="Times New Roman" w:cs="Times New Roman"/>
        </w:rPr>
        <w:t xml:space="preserve">  Ed.  Deborah E. </w:t>
      </w:r>
      <w:r w:rsidRPr="00F84503">
        <w:rPr>
          <w:rFonts w:ascii="Times New Roman" w:eastAsia="Times New Roman" w:hAnsi="Times New Roman" w:cs="Times New Roman"/>
        </w:rPr>
        <w:tab/>
        <w:t>McDowell.  Oxford:  Oxford University Press, 1999.  ISBN 978-0-19-953907-9</w:t>
      </w:r>
    </w:p>
    <w:p w:rsidR="002A749A" w:rsidRPr="00F84503" w:rsidRDefault="002A749A">
      <w:pPr>
        <w:rPr>
          <w:rFonts w:ascii="Times New Roman" w:eastAsia="Times New Roman" w:hAnsi="Times New Roman" w:cs="Times New Roman"/>
        </w:rPr>
      </w:pPr>
      <w:r w:rsidRPr="00F84503">
        <w:rPr>
          <w:rFonts w:ascii="Times New Roman" w:eastAsia="Times New Roman" w:hAnsi="Times New Roman" w:cs="Times New Roman"/>
        </w:rPr>
        <w:t xml:space="preserve">Homer. </w:t>
      </w:r>
      <w:proofErr w:type="gramStart"/>
      <w:r w:rsidRPr="00F84503">
        <w:rPr>
          <w:rFonts w:ascii="Times New Roman" w:eastAsia="Times New Roman" w:hAnsi="Times New Roman" w:cs="Times New Roman"/>
          <w:i/>
          <w:iCs/>
        </w:rPr>
        <w:t>The Odyssey.</w:t>
      </w:r>
      <w:proofErr w:type="gramEnd"/>
      <w:r w:rsidRPr="00F84503">
        <w:rPr>
          <w:rFonts w:ascii="Times New Roman" w:eastAsia="Times New Roman" w:hAnsi="Times New Roman" w:cs="Times New Roman"/>
        </w:rPr>
        <w:t xml:space="preserve"> </w:t>
      </w:r>
      <w:proofErr w:type="gramStart"/>
      <w:r w:rsidRPr="00F84503">
        <w:rPr>
          <w:rFonts w:ascii="Times New Roman" w:eastAsia="Times New Roman" w:hAnsi="Times New Roman" w:cs="Times New Roman"/>
        </w:rPr>
        <w:t xml:space="preserve">Trans. Robert </w:t>
      </w:r>
      <w:proofErr w:type="spellStart"/>
      <w:r w:rsidRPr="00F84503">
        <w:rPr>
          <w:rFonts w:ascii="Times New Roman" w:eastAsia="Times New Roman" w:hAnsi="Times New Roman" w:cs="Times New Roman"/>
        </w:rPr>
        <w:t>Fagles</w:t>
      </w:r>
      <w:proofErr w:type="spellEnd"/>
      <w:r w:rsidRPr="00F84503">
        <w:rPr>
          <w:rFonts w:ascii="Times New Roman" w:eastAsia="Times New Roman" w:hAnsi="Times New Roman" w:cs="Times New Roman"/>
        </w:rPr>
        <w:t>.</w:t>
      </w:r>
      <w:proofErr w:type="gramEnd"/>
      <w:r w:rsidRPr="00F84503">
        <w:rPr>
          <w:rFonts w:ascii="Times New Roman" w:eastAsia="Times New Roman" w:hAnsi="Times New Roman" w:cs="Times New Roman"/>
        </w:rPr>
        <w:t xml:space="preserve"> New York:  Penguin Books, 1996.  ISBN </w:t>
      </w:r>
    </w:p>
    <w:p w:rsidR="002A749A" w:rsidRPr="00F84503" w:rsidRDefault="002A749A">
      <w:pPr>
        <w:ind w:firstLine="720"/>
        <w:rPr>
          <w:rFonts w:ascii="Times New Roman" w:eastAsia="Times New Roman" w:hAnsi="Times New Roman" w:cs="Times New Roman"/>
        </w:rPr>
      </w:pPr>
      <w:r w:rsidRPr="00F84503">
        <w:rPr>
          <w:rFonts w:ascii="Times New Roman" w:eastAsia="Times New Roman" w:hAnsi="Times New Roman" w:cs="Times New Roman"/>
        </w:rPr>
        <w:t xml:space="preserve">978-0-14-303995-2 </w:t>
      </w:r>
    </w:p>
    <w:p w:rsidR="002A749A" w:rsidRPr="00F84503" w:rsidRDefault="002A749A">
      <w:pPr>
        <w:rPr>
          <w:rFonts w:ascii="Times New Roman" w:eastAsia="Times New Roman" w:hAnsi="Times New Roman" w:cs="Times New Roman"/>
        </w:rPr>
      </w:pPr>
      <w:r w:rsidRPr="00F84503">
        <w:rPr>
          <w:rFonts w:ascii="Times New Roman" w:eastAsia="Times New Roman" w:hAnsi="Times New Roman" w:cs="Times New Roman"/>
        </w:rPr>
        <w:t xml:space="preserve">Kerouac, Jack.  </w:t>
      </w:r>
      <w:proofErr w:type="gramStart"/>
      <w:r w:rsidRPr="00F84503">
        <w:rPr>
          <w:rFonts w:ascii="Times New Roman" w:eastAsia="Times New Roman" w:hAnsi="Times New Roman" w:cs="Times New Roman"/>
          <w:i/>
          <w:iCs/>
        </w:rPr>
        <w:t>On the Road.</w:t>
      </w:r>
      <w:proofErr w:type="gramEnd"/>
      <w:r w:rsidRPr="00F84503">
        <w:rPr>
          <w:rFonts w:ascii="Times New Roman" w:eastAsia="Times New Roman" w:hAnsi="Times New Roman" w:cs="Times New Roman"/>
          <w:i/>
          <w:iCs/>
        </w:rPr>
        <w:t xml:space="preserve">  </w:t>
      </w:r>
      <w:r w:rsidRPr="00F84503">
        <w:rPr>
          <w:rFonts w:ascii="Times New Roman" w:eastAsia="Times New Roman" w:hAnsi="Times New Roman" w:cs="Times New Roman"/>
        </w:rPr>
        <w:t>London:  Penguin</w:t>
      </w:r>
      <w:r w:rsidR="00680D2B" w:rsidRPr="00F84503">
        <w:rPr>
          <w:rFonts w:ascii="Times New Roman" w:eastAsia="Times New Roman" w:hAnsi="Times New Roman" w:cs="Times New Roman"/>
        </w:rPr>
        <w:t xml:space="preserve"> </w:t>
      </w:r>
      <w:r w:rsidRPr="00F84503">
        <w:rPr>
          <w:rFonts w:ascii="Times New Roman" w:eastAsia="Times New Roman" w:hAnsi="Times New Roman" w:cs="Times New Roman"/>
        </w:rPr>
        <w:t>Books, 1955.  ISBN-13: 978-0-141-</w:t>
      </w:r>
      <w:r w:rsidRPr="00F84503">
        <w:rPr>
          <w:rFonts w:ascii="Times New Roman" w:eastAsia="Times New Roman" w:hAnsi="Times New Roman" w:cs="Times New Roman"/>
        </w:rPr>
        <w:tab/>
        <w:t>18267-4</w:t>
      </w:r>
    </w:p>
    <w:p w:rsidR="002A749A" w:rsidRPr="00F84503" w:rsidRDefault="002A749A">
      <w:pPr>
        <w:rPr>
          <w:rFonts w:ascii="Times New Roman" w:eastAsia="Times New Roman" w:hAnsi="Times New Roman" w:cs="Times New Roman"/>
        </w:rPr>
      </w:pPr>
      <w:r w:rsidRPr="00F84503">
        <w:rPr>
          <w:rFonts w:ascii="Times New Roman" w:eastAsia="Times New Roman" w:hAnsi="Times New Roman" w:cs="Times New Roman"/>
        </w:rPr>
        <w:t xml:space="preserve">Shakespeare, William. </w:t>
      </w:r>
      <w:proofErr w:type="gramStart"/>
      <w:r w:rsidRPr="00F84503">
        <w:rPr>
          <w:rFonts w:ascii="Times New Roman" w:eastAsia="Times New Roman" w:hAnsi="Times New Roman" w:cs="Times New Roman"/>
          <w:i/>
          <w:iCs/>
        </w:rPr>
        <w:t>The Tempest.</w:t>
      </w:r>
      <w:proofErr w:type="gramEnd"/>
      <w:r w:rsidRPr="00F84503">
        <w:rPr>
          <w:rFonts w:ascii="Times New Roman" w:eastAsia="Times New Roman" w:hAnsi="Times New Roman" w:cs="Times New Roman"/>
          <w:i/>
          <w:iCs/>
        </w:rPr>
        <w:t xml:space="preserve">  </w:t>
      </w:r>
      <w:proofErr w:type="gramStart"/>
      <w:r w:rsidRPr="00F84503">
        <w:rPr>
          <w:rFonts w:ascii="Times New Roman" w:eastAsia="Times New Roman" w:hAnsi="Times New Roman" w:cs="Times New Roman"/>
        </w:rPr>
        <w:t xml:space="preserve">Ed. Stephen </w:t>
      </w:r>
      <w:proofErr w:type="spellStart"/>
      <w:r w:rsidRPr="00F84503">
        <w:rPr>
          <w:rFonts w:ascii="Times New Roman" w:eastAsia="Times New Roman" w:hAnsi="Times New Roman" w:cs="Times New Roman"/>
        </w:rPr>
        <w:t>Orgel</w:t>
      </w:r>
      <w:proofErr w:type="spellEnd"/>
      <w:r w:rsidRPr="00F84503">
        <w:rPr>
          <w:rFonts w:ascii="Times New Roman" w:eastAsia="Times New Roman" w:hAnsi="Times New Roman" w:cs="Times New Roman"/>
        </w:rPr>
        <w:t>.</w:t>
      </w:r>
      <w:proofErr w:type="gramEnd"/>
      <w:r w:rsidRPr="00F84503">
        <w:rPr>
          <w:rFonts w:ascii="Times New Roman" w:eastAsia="Times New Roman" w:hAnsi="Times New Roman" w:cs="Times New Roman"/>
        </w:rPr>
        <w:t xml:space="preserve">  London:  Oxford University </w:t>
      </w:r>
      <w:r w:rsidRPr="00F84503">
        <w:rPr>
          <w:rFonts w:ascii="Times New Roman" w:eastAsia="Times New Roman" w:hAnsi="Times New Roman" w:cs="Times New Roman"/>
        </w:rPr>
        <w:tab/>
        <w:t>Press, 1987.  ISBN 978-0-19-953590-3</w:t>
      </w:r>
    </w:p>
    <w:p w:rsidR="002A749A" w:rsidRPr="00F84503" w:rsidRDefault="002A749A">
      <w:pPr>
        <w:rPr>
          <w:rFonts w:ascii="Times New Roman" w:eastAsia="Times New Roman" w:hAnsi="Times New Roman" w:cs="Times New Roman"/>
        </w:rPr>
      </w:pPr>
    </w:p>
    <w:p w:rsidR="002A749A" w:rsidRPr="00F84503" w:rsidRDefault="002A749A">
      <w:pPr>
        <w:rPr>
          <w:rFonts w:ascii="Times New Roman" w:eastAsia="Times New Roman" w:hAnsi="Times New Roman" w:cs="Times New Roman"/>
          <w:b/>
          <w:bCs/>
        </w:rPr>
      </w:pPr>
      <w:r w:rsidRPr="00F84503">
        <w:rPr>
          <w:rFonts w:ascii="Times New Roman" w:eastAsia="Times New Roman" w:hAnsi="Times New Roman" w:cs="Times New Roman"/>
          <w:b/>
          <w:bCs/>
        </w:rPr>
        <w:t>Assignments</w:t>
      </w:r>
    </w:p>
    <w:p w:rsidR="002A749A" w:rsidRPr="00F84503" w:rsidRDefault="002A749A">
      <w:pPr>
        <w:rPr>
          <w:rFonts w:ascii="Times New Roman" w:eastAsia="Times New Roman" w:hAnsi="Times New Roman" w:cs="Times New Roman"/>
          <w:b/>
          <w:bCs/>
        </w:rPr>
      </w:pPr>
      <w:r w:rsidRPr="00F84503">
        <w:rPr>
          <w:rFonts w:ascii="Times New Roman" w:eastAsia="Times New Roman" w:hAnsi="Times New Roman" w:cs="Times New Roman"/>
        </w:rPr>
        <w:t>In preparation for each class session, students should read and view the assigned ma</w:t>
      </w:r>
      <w:r w:rsidR="00256F93">
        <w:rPr>
          <w:rFonts w:ascii="Times New Roman" w:eastAsia="Times New Roman" w:hAnsi="Times New Roman" w:cs="Times New Roman"/>
        </w:rPr>
        <w:t>terial before we meet</w:t>
      </w:r>
      <w:r w:rsidRPr="00F84503">
        <w:rPr>
          <w:rFonts w:ascii="Times New Roman" w:eastAsia="Times New Roman" w:hAnsi="Times New Roman" w:cs="Times New Roman"/>
        </w:rPr>
        <w:t>.</w:t>
      </w:r>
      <w:r w:rsidR="00256F93">
        <w:rPr>
          <w:rFonts w:ascii="Times New Roman" w:eastAsia="Times New Roman" w:hAnsi="Times New Roman" w:cs="Times New Roman"/>
        </w:rPr>
        <w:t xml:space="preserve">  </w:t>
      </w:r>
      <w:r w:rsidRPr="00F84503">
        <w:rPr>
          <w:rFonts w:ascii="Times New Roman" w:eastAsia="Times New Roman" w:hAnsi="Times New Roman" w:cs="Times New Roman"/>
        </w:rPr>
        <w:t xml:space="preserve">  </w:t>
      </w:r>
      <w:r w:rsidR="00256F93" w:rsidRPr="00F84503">
        <w:rPr>
          <w:rFonts w:ascii="Times New Roman" w:eastAsia="Times New Roman" w:hAnsi="Times New Roman" w:cs="Times New Roman"/>
        </w:rPr>
        <w:t>You will spend a great deal of time in class discussing the texts as you prepare to write.  To that end, read the material, write on it, and bring several questions to class.  I will call on every student during class meetings, but students should also readily engage</w:t>
      </w:r>
      <w:r w:rsidR="00256F93">
        <w:rPr>
          <w:rFonts w:ascii="Times New Roman" w:eastAsia="Times New Roman" w:hAnsi="Times New Roman" w:cs="Times New Roman"/>
        </w:rPr>
        <w:t xml:space="preserve"> in discussions and exercises.  </w:t>
      </w:r>
      <w:r w:rsidRPr="00F84503">
        <w:rPr>
          <w:rFonts w:ascii="Times New Roman" w:eastAsia="Times New Roman" w:hAnsi="Times New Roman" w:cs="Times New Roman"/>
        </w:rPr>
        <w:t>On occasion, you will be quizzed over the assigned reading</w:t>
      </w:r>
      <w:r w:rsidR="009A1F96">
        <w:rPr>
          <w:rFonts w:ascii="Times New Roman" w:eastAsia="Times New Roman" w:hAnsi="Times New Roman" w:cs="Times New Roman"/>
        </w:rPr>
        <w:t>,</w:t>
      </w:r>
      <w:r w:rsidRPr="00F84503">
        <w:rPr>
          <w:rFonts w:ascii="Times New Roman" w:eastAsia="Times New Roman" w:hAnsi="Times New Roman" w:cs="Times New Roman"/>
        </w:rPr>
        <w:t xml:space="preserve"> in an eff</w:t>
      </w:r>
      <w:r w:rsidR="009A1F96">
        <w:rPr>
          <w:rFonts w:ascii="Times New Roman" w:eastAsia="Times New Roman" w:hAnsi="Times New Roman" w:cs="Times New Roman"/>
        </w:rPr>
        <w:t>ort to ensure</w:t>
      </w:r>
      <w:r w:rsidRPr="00F84503">
        <w:rPr>
          <w:rFonts w:ascii="Times New Roman" w:eastAsia="Times New Roman" w:hAnsi="Times New Roman" w:cs="Times New Roman"/>
        </w:rPr>
        <w:t xml:space="preserve"> its completion</w:t>
      </w:r>
      <w:r w:rsidR="009A1F96">
        <w:rPr>
          <w:rFonts w:ascii="Times New Roman" w:eastAsia="Times New Roman" w:hAnsi="Times New Roman" w:cs="Times New Roman"/>
        </w:rPr>
        <w:t>, and asked to write informally</w:t>
      </w:r>
      <w:r w:rsidR="001E5737" w:rsidRPr="00F84503">
        <w:rPr>
          <w:rFonts w:ascii="Times New Roman" w:eastAsia="Times New Roman" w:hAnsi="Times New Roman" w:cs="Times New Roman"/>
        </w:rPr>
        <w:t xml:space="preserve">.  You will be required to </w:t>
      </w:r>
      <w:r w:rsidR="009A1F96">
        <w:rPr>
          <w:rFonts w:ascii="Times New Roman" w:eastAsiaTheme="minorEastAsia" w:hAnsi="Times New Roman" w:cs="Times New Roman"/>
          <w:lang w:eastAsia="ko-KR"/>
        </w:rPr>
        <w:t>two</w:t>
      </w:r>
      <w:r w:rsidR="001E5737" w:rsidRPr="00F84503">
        <w:rPr>
          <w:rFonts w:ascii="Times New Roman" w:eastAsia="Times New Roman" w:hAnsi="Times New Roman" w:cs="Times New Roman"/>
        </w:rPr>
        <w:t xml:space="preserve"> </w:t>
      </w:r>
      <w:r w:rsidR="001E5737" w:rsidRPr="00F84503">
        <w:rPr>
          <w:rFonts w:ascii="Times New Roman" w:eastAsiaTheme="minorEastAsia" w:hAnsi="Times New Roman" w:cs="Times New Roman" w:hint="eastAsia"/>
          <w:lang w:eastAsia="ko-KR"/>
        </w:rPr>
        <w:t xml:space="preserve">short </w:t>
      </w:r>
      <w:r w:rsidRPr="00F84503">
        <w:rPr>
          <w:rFonts w:ascii="Times New Roman" w:eastAsia="Times New Roman" w:hAnsi="Times New Roman" w:cs="Times New Roman"/>
        </w:rPr>
        <w:t>papers</w:t>
      </w:r>
      <w:r w:rsidR="009A1F96">
        <w:rPr>
          <w:rFonts w:ascii="Times New Roman" w:eastAsia="Times New Roman" w:hAnsi="Times New Roman" w:cs="Times New Roman"/>
        </w:rPr>
        <w:t>, three to five pages in length</w:t>
      </w:r>
      <w:r w:rsidR="001E5737" w:rsidRPr="00F84503">
        <w:rPr>
          <w:rFonts w:ascii="Times New Roman" w:eastAsiaTheme="minorEastAsia" w:hAnsi="Times New Roman" w:cs="Times New Roman" w:hint="eastAsia"/>
          <w:lang w:eastAsia="ko-KR"/>
        </w:rPr>
        <w:t>.</w:t>
      </w:r>
      <w:r w:rsidRPr="00F84503">
        <w:rPr>
          <w:rFonts w:ascii="Times New Roman" w:eastAsia="Times New Roman" w:hAnsi="Times New Roman" w:cs="Times New Roman"/>
        </w:rPr>
        <w:t xml:space="preserve">  All assignments are to be typed in 12 point Times New Roman font, double-spaced, stapled, and in MLA format.  Always include your name, my last name, assignment number, date, and numbered pages.  </w:t>
      </w:r>
      <w:r w:rsidR="00ED0F2B">
        <w:rPr>
          <w:rFonts w:ascii="Times New Roman" w:eastAsia="Times New Roman" w:hAnsi="Times New Roman" w:cs="Times New Roman"/>
        </w:rPr>
        <w:t xml:space="preserve">Papers are due at the beginning of class. Late papers will not be accepted.  </w:t>
      </w:r>
      <w:r w:rsidRPr="00F84503">
        <w:rPr>
          <w:rFonts w:ascii="Times New Roman" w:eastAsia="Times New Roman" w:hAnsi="Times New Roman" w:cs="Times New Roman"/>
        </w:rPr>
        <w:t xml:space="preserve">Keep a copy of everything you hand in.  Finally, there will be </w:t>
      </w:r>
      <w:r w:rsidR="00ED0F2B">
        <w:rPr>
          <w:rFonts w:ascii="Times New Roman" w:eastAsia="Times New Roman" w:hAnsi="Times New Roman" w:cs="Times New Roman"/>
        </w:rPr>
        <w:t>both a midterm and a final exam.</w:t>
      </w:r>
      <w:r w:rsidRPr="00F84503">
        <w:rPr>
          <w:rFonts w:ascii="Times New Roman" w:eastAsia="Times New Roman" w:hAnsi="Times New Roman" w:cs="Times New Roman"/>
        </w:rPr>
        <w:t xml:space="preserve">  </w:t>
      </w:r>
    </w:p>
    <w:p w:rsidR="00F84503" w:rsidRDefault="002A749A">
      <w:pPr>
        <w:rPr>
          <w:rFonts w:ascii="Times New Roman" w:eastAsia="Times New Roman" w:hAnsi="Times New Roman" w:cs="Times New Roman"/>
        </w:rPr>
      </w:pPr>
      <w:r w:rsidRPr="00F84503">
        <w:rPr>
          <w:rFonts w:ascii="Times New Roman" w:eastAsia="Times New Roman" w:hAnsi="Times New Roman" w:cs="Times New Roman"/>
        </w:rPr>
        <w:br/>
      </w:r>
      <w:r w:rsidRPr="00F84503">
        <w:rPr>
          <w:rFonts w:ascii="Times New Roman" w:eastAsia="Times New Roman" w:hAnsi="Times New Roman" w:cs="Times New Roman"/>
          <w:b/>
          <w:bCs/>
        </w:rPr>
        <w:t>Attendance</w:t>
      </w:r>
    </w:p>
    <w:p w:rsidR="00A45B4F" w:rsidRPr="00F84503" w:rsidRDefault="002A749A">
      <w:pPr>
        <w:rPr>
          <w:rFonts w:ascii="Times New Roman" w:eastAsia="Times New Roman" w:hAnsi="Times New Roman" w:cs="Times New Roman"/>
        </w:rPr>
      </w:pPr>
      <w:r w:rsidRPr="00F84503">
        <w:rPr>
          <w:rFonts w:ascii="Times New Roman" w:eastAsia="Times New Roman" w:hAnsi="Times New Roman" w:cs="Times New Roman"/>
        </w:rPr>
        <w:t>Attendance at class is both mandatory and essential.  </w:t>
      </w:r>
      <w:r w:rsidR="00256F93">
        <w:rPr>
          <w:rFonts w:ascii="Times New Roman" w:eastAsia="Times New Roman" w:hAnsi="Times New Roman" w:cs="Times New Roman"/>
        </w:rPr>
        <w:t xml:space="preserve">Arrive on time.  Turn off all cell phones, iPods, and any other technological devices.  </w:t>
      </w:r>
      <w:r w:rsidRPr="00F84503">
        <w:rPr>
          <w:rFonts w:ascii="Times New Roman" w:eastAsia="Times New Roman" w:hAnsi="Times New Roman" w:cs="Times New Roman"/>
        </w:rPr>
        <w:t>Attending means not only a ph</w:t>
      </w:r>
      <w:r w:rsidR="00256F93">
        <w:rPr>
          <w:rFonts w:ascii="Times New Roman" w:eastAsia="Times New Roman" w:hAnsi="Times New Roman" w:cs="Times New Roman"/>
        </w:rPr>
        <w:t xml:space="preserve">ysical presence, </w:t>
      </w:r>
      <w:r w:rsidRPr="00F84503">
        <w:rPr>
          <w:rFonts w:ascii="Times New Roman" w:eastAsia="Times New Roman" w:hAnsi="Times New Roman" w:cs="Times New Roman"/>
        </w:rPr>
        <w:t>but also a prepared and engaged particip</w:t>
      </w:r>
      <w:r w:rsidR="00256F93">
        <w:rPr>
          <w:rFonts w:ascii="Times New Roman" w:eastAsia="Times New Roman" w:hAnsi="Times New Roman" w:cs="Times New Roman"/>
        </w:rPr>
        <w:t xml:space="preserve">ant.  More than three unexcused absences will reduce your final course grade.  Students who miss four consecutive weeks will be dropped.  </w:t>
      </w:r>
      <w:r w:rsidRPr="00F84503">
        <w:rPr>
          <w:rFonts w:ascii="Times New Roman" w:eastAsia="Times New Roman" w:hAnsi="Times New Roman" w:cs="Times New Roman"/>
        </w:rPr>
        <w:br/>
      </w:r>
      <w:r w:rsidRPr="00F84503">
        <w:rPr>
          <w:rFonts w:ascii="Times New Roman" w:eastAsia="Times New Roman" w:hAnsi="Times New Roman" w:cs="Times New Roman"/>
        </w:rPr>
        <w:br/>
      </w:r>
      <w:r w:rsidRPr="00F84503">
        <w:rPr>
          <w:rFonts w:ascii="Times New Roman" w:eastAsia="Times New Roman" w:hAnsi="Times New Roman" w:cs="Times New Roman"/>
          <w:b/>
          <w:bCs/>
        </w:rPr>
        <w:t>Grade</w:t>
      </w:r>
      <w:r w:rsidR="00AB05C4" w:rsidRPr="00F84503">
        <w:rPr>
          <w:rFonts w:ascii="Times New Roman" w:eastAsia="Times New Roman" w:hAnsi="Times New Roman" w:cs="Times New Roman"/>
          <w:b/>
          <w:bCs/>
        </w:rPr>
        <w:t>s</w:t>
      </w:r>
      <w:r w:rsidRPr="00F84503">
        <w:rPr>
          <w:rFonts w:ascii="Times New Roman" w:eastAsia="Times New Roman" w:hAnsi="Times New Roman" w:cs="Times New Roman"/>
        </w:rPr>
        <w:br/>
        <w:t>Attendance, Quizzes, Preparation and Participation </w:t>
      </w:r>
      <w:r w:rsidRPr="00F84503">
        <w:rPr>
          <w:rFonts w:ascii="Times New Roman" w:eastAsia="Times New Roman" w:hAnsi="Times New Roman" w:cs="Times New Roman"/>
        </w:rPr>
        <w:tab/>
      </w:r>
      <w:r w:rsidRPr="00F84503">
        <w:rPr>
          <w:rFonts w:ascii="Times New Roman" w:eastAsia="Times New Roman" w:hAnsi="Times New Roman" w:cs="Times New Roman"/>
        </w:rPr>
        <w:tab/>
        <w:t> </w:t>
      </w:r>
      <w:r w:rsidR="00A45B4F" w:rsidRPr="00F84503">
        <w:rPr>
          <w:rFonts w:ascii="Times New Roman" w:eastAsia="Times New Roman" w:hAnsi="Times New Roman" w:cs="Times New Roman"/>
        </w:rPr>
        <w:t xml:space="preserve">  </w:t>
      </w:r>
      <w:r w:rsidR="00A45B4F" w:rsidRPr="00F84503">
        <w:rPr>
          <w:rFonts w:ascii="Times New Roman" w:eastAsia="Times New Roman" w:hAnsi="Times New Roman" w:cs="Times New Roman"/>
        </w:rPr>
        <w:tab/>
        <w:t>10%</w:t>
      </w:r>
      <w:r w:rsidR="00A45B4F" w:rsidRPr="00F84503">
        <w:rPr>
          <w:rFonts w:ascii="Times New Roman" w:eastAsia="Times New Roman" w:hAnsi="Times New Roman" w:cs="Times New Roman"/>
        </w:rPr>
        <w:br/>
        <w:t>Paper One</w:t>
      </w:r>
      <w:r w:rsidR="00A45B4F" w:rsidRPr="00F84503">
        <w:rPr>
          <w:rFonts w:ascii="Times New Roman" w:eastAsia="Times New Roman" w:hAnsi="Times New Roman" w:cs="Times New Roman"/>
        </w:rPr>
        <w:tab/>
      </w:r>
      <w:r w:rsidR="00A45B4F" w:rsidRPr="00F84503">
        <w:rPr>
          <w:rFonts w:ascii="Times New Roman" w:eastAsia="Times New Roman" w:hAnsi="Times New Roman" w:cs="Times New Roman"/>
        </w:rPr>
        <w:tab/>
      </w:r>
      <w:r w:rsidR="00A45B4F" w:rsidRPr="00F84503">
        <w:rPr>
          <w:rFonts w:ascii="Times New Roman" w:eastAsia="Times New Roman" w:hAnsi="Times New Roman" w:cs="Times New Roman"/>
        </w:rPr>
        <w:tab/>
      </w:r>
      <w:r w:rsidR="00A45B4F" w:rsidRPr="00F84503">
        <w:rPr>
          <w:rFonts w:ascii="Times New Roman" w:eastAsia="Times New Roman" w:hAnsi="Times New Roman" w:cs="Times New Roman"/>
        </w:rPr>
        <w:tab/>
      </w:r>
      <w:r w:rsidR="00A45B4F" w:rsidRPr="00F84503">
        <w:rPr>
          <w:rFonts w:ascii="Times New Roman" w:eastAsia="Times New Roman" w:hAnsi="Times New Roman" w:cs="Times New Roman"/>
        </w:rPr>
        <w:tab/>
      </w:r>
      <w:r w:rsidR="00A45B4F" w:rsidRPr="00F84503">
        <w:rPr>
          <w:rFonts w:ascii="Times New Roman" w:eastAsia="Times New Roman" w:hAnsi="Times New Roman" w:cs="Times New Roman"/>
        </w:rPr>
        <w:tab/>
      </w:r>
      <w:r w:rsidR="00A45B4F" w:rsidRPr="00F84503">
        <w:rPr>
          <w:rFonts w:ascii="Times New Roman" w:eastAsia="Times New Roman" w:hAnsi="Times New Roman" w:cs="Times New Roman"/>
        </w:rPr>
        <w:tab/>
      </w:r>
      <w:r w:rsidR="00A45B4F" w:rsidRPr="00F84503">
        <w:rPr>
          <w:rFonts w:ascii="Times New Roman" w:eastAsia="Times New Roman" w:hAnsi="Times New Roman" w:cs="Times New Roman"/>
        </w:rPr>
        <w:tab/>
        <w:t>25%</w:t>
      </w:r>
    </w:p>
    <w:p w:rsidR="00ED0F2B" w:rsidRPr="00ED0F2B" w:rsidRDefault="00A45B4F" w:rsidP="00ED0F2B">
      <w:pPr>
        <w:spacing w:after="240"/>
        <w:rPr>
          <w:rFonts w:ascii="Times New Roman" w:eastAsia="Times New Roman" w:hAnsi="Times New Roman" w:cs="Times New Roman"/>
        </w:rPr>
      </w:pPr>
      <w:r w:rsidRPr="00F84503">
        <w:rPr>
          <w:rFonts w:ascii="Times New Roman" w:eastAsia="Times New Roman" w:hAnsi="Times New Roman" w:cs="Times New Roman"/>
        </w:rPr>
        <w:t>Paper Two    </w:t>
      </w:r>
      <w:r w:rsidRPr="00F84503">
        <w:rPr>
          <w:rFonts w:ascii="Times New Roman" w:eastAsia="Times New Roman" w:hAnsi="Times New Roman" w:cs="Times New Roman"/>
        </w:rPr>
        <w:tab/>
      </w:r>
      <w:r w:rsidRPr="00F84503">
        <w:rPr>
          <w:rFonts w:ascii="Times New Roman" w:eastAsia="Times New Roman" w:hAnsi="Times New Roman" w:cs="Times New Roman"/>
        </w:rPr>
        <w:tab/>
      </w:r>
      <w:r w:rsidRPr="00F84503">
        <w:rPr>
          <w:rFonts w:ascii="Times New Roman" w:eastAsia="Times New Roman" w:hAnsi="Times New Roman" w:cs="Times New Roman"/>
        </w:rPr>
        <w:tab/>
      </w:r>
      <w:r w:rsidRPr="00F84503">
        <w:rPr>
          <w:rFonts w:ascii="Times New Roman" w:eastAsia="Times New Roman" w:hAnsi="Times New Roman" w:cs="Times New Roman"/>
        </w:rPr>
        <w:tab/>
      </w:r>
      <w:r w:rsidRPr="00F84503">
        <w:rPr>
          <w:rFonts w:ascii="Times New Roman" w:eastAsia="Times New Roman" w:hAnsi="Times New Roman" w:cs="Times New Roman"/>
        </w:rPr>
        <w:tab/>
      </w:r>
      <w:r w:rsidRPr="00F84503">
        <w:rPr>
          <w:rFonts w:ascii="Times New Roman" w:eastAsia="Times New Roman" w:hAnsi="Times New Roman" w:cs="Times New Roman"/>
        </w:rPr>
        <w:tab/>
        <w:t xml:space="preserve">   </w:t>
      </w:r>
      <w:r w:rsidRPr="00F84503">
        <w:rPr>
          <w:rFonts w:ascii="Times New Roman" w:eastAsia="Times New Roman" w:hAnsi="Times New Roman" w:cs="Times New Roman"/>
        </w:rPr>
        <w:tab/>
      </w:r>
      <w:r w:rsidRPr="00F84503">
        <w:rPr>
          <w:rFonts w:ascii="Times New Roman" w:eastAsia="Times New Roman" w:hAnsi="Times New Roman" w:cs="Times New Roman"/>
        </w:rPr>
        <w:tab/>
        <w:t>25</w:t>
      </w:r>
      <w:r w:rsidR="001E5737" w:rsidRPr="00F84503">
        <w:rPr>
          <w:rFonts w:ascii="Times New Roman" w:eastAsia="Times New Roman" w:hAnsi="Times New Roman" w:cs="Times New Roman"/>
        </w:rPr>
        <w:t>%</w:t>
      </w:r>
      <w:r w:rsidR="001E5737" w:rsidRPr="00F84503">
        <w:rPr>
          <w:rFonts w:ascii="Times New Roman" w:eastAsia="Times New Roman" w:hAnsi="Times New Roman" w:cs="Times New Roman"/>
        </w:rPr>
        <w:br/>
        <w:t>Midterm </w:t>
      </w:r>
      <w:r w:rsidR="001E5737" w:rsidRPr="00F84503">
        <w:rPr>
          <w:rFonts w:ascii="Times New Roman" w:eastAsia="Times New Roman" w:hAnsi="Times New Roman" w:cs="Times New Roman"/>
        </w:rPr>
        <w:tab/>
      </w:r>
      <w:r w:rsidR="001E5737" w:rsidRPr="00F84503">
        <w:rPr>
          <w:rFonts w:ascii="Times New Roman" w:eastAsia="Times New Roman" w:hAnsi="Times New Roman" w:cs="Times New Roman"/>
        </w:rPr>
        <w:tab/>
      </w:r>
      <w:r w:rsidR="001E5737" w:rsidRPr="00F84503">
        <w:rPr>
          <w:rFonts w:ascii="Times New Roman" w:eastAsia="Times New Roman" w:hAnsi="Times New Roman" w:cs="Times New Roman"/>
        </w:rPr>
        <w:tab/>
      </w:r>
      <w:r w:rsidR="001E5737" w:rsidRPr="00F84503">
        <w:rPr>
          <w:rFonts w:ascii="Times New Roman" w:eastAsia="Times New Roman" w:hAnsi="Times New Roman" w:cs="Times New Roman"/>
        </w:rPr>
        <w:tab/>
      </w:r>
      <w:r w:rsidR="001E5737" w:rsidRPr="00F84503">
        <w:rPr>
          <w:rFonts w:ascii="Times New Roman" w:eastAsia="Times New Roman" w:hAnsi="Times New Roman" w:cs="Times New Roman"/>
        </w:rPr>
        <w:tab/>
      </w:r>
      <w:r w:rsidR="001E5737" w:rsidRPr="00F84503">
        <w:rPr>
          <w:rFonts w:ascii="Times New Roman" w:eastAsia="Times New Roman" w:hAnsi="Times New Roman" w:cs="Times New Roman"/>
        </w:rPr>
        <w:tab/>
        <w:t xml:space="preserve">   </w:t>
      </w:r>
      <w:r w:rsidR="001E5737" w:rsidRPr="00F84503">
        <w:rPr>
          <w:rFonts w:ascii="Times New Roman" w:eastAsia="Times New Roman" w:hAnsi="Times New Roman" w:cs="Times New Roman"/>
        </w:rPr>
        <w:tab/>
      </w:r>
      <w:r w:rsidRPr="00F84503">
        <w:rPr>
          <w:rFonts w:ascii="Times New Roman" w:eastAsia="Times New Roman" w:hAnsi="Times New Roman" w:cs="Times New Roman"/>
        </w:rPr>
        <w:tab/>
        <w:t>20</w:t>
      </w:r>
      <w:r w:rsidR="002A749A" w:rsidRPr="00F84503">
        <w:rPr>
          <w:rFonts w:ascii="Times New Roman" w:eastAsia="Times New Roman" w:hAnsi="Times New Roman" w:cs="Times New Roman"/>
        </w:rPr>
        <w:t>%</w:t>
      </w:r>
      <w:r w:rsidR="002A749A" w:rsidRPr="00F84503">
        <w:rPr>
          <w:rFonts w:ascii="Times New Roman" w:eastAsia="Times New Roman" w:hAnsi="Times New Roman" w:cs="Times New Roman"/>
        </w:rPr>
        <w:br/>
        <w:t>Final </w:t>
      </w:r>
      <w:r w:rsidR="002A749A" w:rsidRPr="00F84503">
        <w:rPr>
          <w:rFonts w:ascii="Times New Roman" w:eastAsia="Times New Roman" w:hAnsi="Times New Roman" w:cs="Times New Roman"/>
        </w:rPr>
        <w:tab/>
      </w:r>
      <w:r w:rsidR="002A749A" w:rsidRPr="00F84503">
        <w:rPr>
          <w:rFonts w:ascii="Times New Roman" w:eastAsia="Times New Roman" w:hAnsi="Times New Roman" w:cs="Times New Roman"/>
        </w:rPr>
        <w:tab/>
      </w:r>
      <w:r w:rsidR="002A749A" w:rsidRPr="00F84503">
        <w:rPr>
          <w:rFonts w:ascii="Times New Roman" w:eastAsia="Times New Roman" w:hAnsi="Times New Roman" w:cs="Times New Roman"/>
        </w:rPr>
        <w:tab/>
      </w:r>
      <w:r w:rsidR="002A749A" w:rsidRPr="00F84503">
        <w:rPr>
          <w:rFonts w:ascii="Times New Roman" w:eastAsia="Times New Roman" w:hAnsi="Times New Roman" w:cs="Times New Roman"/>
        </w:rPr>
        <w:tab/>
      </w:r>
      <w:r w:rsidR="002A749A" w:rsidRPr="00F84503">
        <w:rPr>
          <w:rFonts w:ascii="Times New Roman" w:eastAsia="Times New Roman" w:hAnsi="Times New Roman" w:cs="Times New Roman"/>
        </w:rPr>
        <w:tab/>
      </w:r>
      <w:r w:rsidR="002A749A" w:rsidRPr="00F84503">
        <w:rPr>
          <w:rFonts w:ascii="Times New Roman" w:eastAsia="Times New Roman" w:hAnsi="Times New Roman" w:cs="Times New Roman"/>
        </w:rPr>
        <w:tab/>
      </w:r>
      <w:r w:rsidR="002A749A" w:rsidRPr="00F84503">
        <w:rPr>
          <w:rFonts w:ascii="Times New Roman" w:eastAsia="Times New Roman" w:hAnsi="Times New Roman" w:cs="Times New Roman"/>
        </w:rPr>
        <w:tab/>
        <w:t xml:space="preserve">   </w:t>
      </w:r>
      <w:r w:rsidR="002A749A" w:rsidRPr="00F84503">
        <w:rPr>
          <w:rFonts w:ascii="Times New Roman" w:eastAsia="Times New Roman" w:hAnsi="Times New Roman" w:cs="Times New Roman"/>
        </w:rPr>
        <w:tab/>
      </w:r>
      <w:r w:rsidR="001E5737" w:rsidRPr="00F84503">
        <w:rPr>
          <w:rFonts w:ascii="Times New Roman" w:eastAsia="Times New Roman" w:hAnsi="Times New Roman" w:cs="Times New Roman"/>
        </w:rPr>
        <w:tab/>
      </w:r>
      <w:r w:rsidRPr="00F84503">
        <w:rPr>
          <w:rFonts w:ascii="Times New Roman" w:eastAsia="Times New Roman" w:hAnsi="Times New Roman" w:cs="Times New Roman"/>
        </w:rPr>
        <w:t>20</w:t>
      </w:r>
      <w:r w:rsidR="002A749A" w:rsidRPr="00F84503">
        <w:rPr>
          <w:rFonts w:ascii="Times New Roman" w:eastAsia="Times New Roman" w:hAnsi="Times New Roman" w:cs="Times New Roman"/>
        </w:rPr>
        <w:t>%</w:t>
      </w:r>
    </w:p>
    <w:p w:rsidR="00256F93" w:rsidRPr="00ED0F2B" w:rsidRDefault="00256F93">
      <w:pPr>
        <w:rPr>
          <w:rFonts w:ascii="Times New Roman" w:eastAsia="Times New Roman" w:hAnsi="Times New Roman" w:cs="Times New Roman"/>
          <w:bCs/>
        </w:rPr>
      </w:pPr>
      <w:r w:rsidRPr="00256F93">
        <w:rPr>
          <w:rFonts w:ascii="Times New Roman" w:eastAsia="Times New Roman" w:hAnsi="Times New Roman" w:cs="Times New Roman"/>
          <w:b/>
        </w:rPr>
        <w:t>Grading Scale</w:t>
      </w:r>
      <w:r w:rsidR="002A749A" w:rsidRPr="00F84503">
        <w:rPr>
          <w:rFonts w:ascii="Times New Roman" w:eastAsia="Times New Roman" w:hAnsi="Times New Roman" w:cs="Times New Roman"/>
        </w:rPr>
        <w:br/>
      </w:r>
      <w:r w:rsidRPr="00ED0F2B">
        <w:rPr>
          <w:rFonts w:ascii="Times New Roman" w:eastAsia="Times New Roman" w:hAnsi="Times New Roman" w:cs="Times New Roman"/>
          <w:b/>
        </w:rPr>
        <w:t>90 – 100</w:t>
      </w:r>
      <w:proofErr w:type="gramStart"/>
      <w:r w:rsidRPr="00ED0F2B">
        <w:rPr>
          <w:rFonts w:ascii="Times New Roman" w:eastAsia="Times New Roman" w:hAnsi="Times New Roman" w:cs="Times New Roman"/>
          <w:b/>
        </w:rPr>
        <w:t>%</w:t>
      </w:r>
      <w:r w:rsidR="00ED0F2B" w:rsidRPr="00ED0F2B">
        <w:rPr>
          <w:rFonts w:ascii="Times New Roman" w:eastAsia="Times New Roman" w:hAnsi="Times New Roman" w:cs="Times New Roman"/>
          <w:b/>
        </w:rPr>
        <w:t xml:space="preserve">  </w:t>
      </w:r>
      <w:r w:rsidR="00ED0F2B" w:rsidRPr="00ED0F2B">
        <w:rPr>
          <w:rFonts w:ascii="Times New Roman" w:eastAsia="Times New Roman" w:hAnsi="Times New Roman" w:cs="Times New Roman"/>
          <w:b/>
          <w:bCs/>
        </w:rPr>
        <w:t>A</w:t>
      </w:r>
      <w:proofErr w:type="gramEnd"/>
      <w:r w:rsidR="00ED0F2B">
        <w:rPr>
          <w:rFonts w:ascii="Times New Roman" w:eastAsia="Times New Roman" w:hAnsi="Times New Roman" w:cs="Times New Roman"/>
          <w:bCs/>
        </w:rPr>
        <w:t xml:space="preserve"> work demonstrates outstanding scholarship, fresh and exciting analysis, and clear, cogent, and persuasive prose.  </w:t>
      </w:r>
    </w:p>
    <w:p w:rsidR="00ED0F2B" w:rsidRPr="00ED0F2B" w:rsidRDefault="00ED0F2B">
      <w:pPr>
        <w:rPr>
          <w:rFonts w:ascii="Times New Roman" w:eastAsia="Times New Roman" w:hAnsi="Times New Roman" w:cs="Times New Roman"/>
          <w:bCs/>
        </w:rPr>
      </w:pPr>
      <w:r w:rsidRPr="00ED0F2B">
        <w:rPr>
          <w:rFonts w:ascii="Times New Roman" w:eastAsia="Times New Roman" w:hAnsi="Times New Roman" w:cs="Times New Roman"/>
          <w:b/>
        </w:rPr>
        <w:t>80-89</w:t>
      </w:r>
      <w:proofErr w:type="gramStart"/>
      <w:r w:rsidRPr="00ED0F2B">
        <w:rPr>
          <w:rFonts w:ascii="Times New Roman" w:eastAsia="Times New Roman" w:hAnsi="Times New Roman" w:cs="Times New Roman"/>
          <w:b/>
        </w:rPr>
        <w:t xml:space="preserve">%  </w:t>
      </w:r>
      <w:r w:rsidRPr="00ED0F2B">
        <w:rPr>
          <w:rFonts w:ascii="Times New Roman" w:eastAsia="Times New Roman" w:hAnsi="Times New Roman" w:cs="Times New Roman"/>
          <w:b/>
          <w:bCs/>
        </w:rPr>
        <w:t>B</w:t>
      </w:r>
      <w:proofErr w:type="gramEnd"/>
      <w:r>
        <w:rPr>
          <w:rFonts w:ascii="Times New Roman" w:eastAsia="Times New Roman" w:hAnsi="Times New Roman" w:cs="Times New Roman"/>
          <w:bCs/>
        </w:rPr>
        <w:t xml:space="preserve"> work responds clearly and effectively to the prompt, using reader-based prose, with very little syntactical disruption or breakdown of the analytical voice. </w:t>
      </w:r>
    </w:p>
    <w:p w:rsidR="00256F93" w:rsidRPr="00ED0F2B" w:rsidRDefault="00256F93">
      <w:pPr>
        <w:rPr>
          <w:rFonts w:ascii="Times New Roman" w:eastAsia="Times New Roman" w:hAnsi="Times New Roman" w:cs="Times New Roman"/>
          <w:bCs/>
        </w:rPr>
      </w:pPr>
      <w:r w:rsidRPr="00ED0F2B">
        <w:rPr>
          <w:rFonts w:ascii="Times New Roman" w:eastAsia="Times New Roman" w:hAnsi="Times New Roman" w:cs="Times New Roman"/>
          <w:b/>
        </w:rPr>
        <w:lastRenderedPageBreak/>
        <w:t>70-79</w:t>
      </w:r>
      <w:proofErr w:type="gramStart"/>
      <w:r w:rsidRPr="00ED0F2B">
        <w:rPr>
          <w:rFonts w:ascii="Times New Roman" w:eastAsia="Times New Roman" w:hAnsi="Times New Roman" w:cs="Times New Roman"/>
          <w:b/>
        </w:rPr>
        <w:t>%</w:t>
      </w:r>
      <w:r w:rsidR="00ED0F2B" w:rsidRPr="00ED0F2B">
        <w:rPr>
          <w:rFonts w:ascii="Times New Roman" w:eastAsia="Times New Roman" w:hAnsi="Times New Roman" w:cs="Times New Roman"/>
          <w:b/>
        </w:rPr>
        <w:t xml:space="preserve">  </w:t>
      </w:r>
      <w:r w:rsidR="00ED0F2B" w:rsidRPr="00ED0F2B">
        <w:rPr>
          <w:rFonts w:ascii="Times New Roman" w:eastAsia="Times New Roman" w:hAnsi="Times New Roman" w:cs="Times New Roman"/>
          <w:b/>
          <w:bCs/>
        </w:rPr>
        <w:t>C</w:t>
      </w:r>
      <w:proofErr w:type="gramEnd"/>
      <w:r w:rsidR="00ED0F2B">
        <w:rPr>
          <w:rFonts w:ascii="Times New Roman" w:eastAsia="Times New Roman" w:hAnsi="Times New Roman" w:cs="Times New Roman"/>
          <w:bCs/>
        </w:rPr>
        <w:t xml:space="preserve"> work offers evidence of global construction, although it may require more sentence level revision.  A claim or argument is evident, albeit not insightful or persuasive.  </w:t>
      </w:r>
    </w:p>
    <w:p w:rsidR="00256F93" w:rsidRPr="00ED0F2B" w:rsidRDefault="00256F93">
      <w:pPr>
        <w:rPr>
          <w:rFonts w:ascii="Times New Roman" w:eastAsia="Times New Roman" w:hAnsi="Times New Roman" w:cs="Times New Roman"/>
          <w:bCs/>
        </w:rPr>
      </w:pPr>
      <w:r w:rsidRPr="00ED0F2B">
        <w:rPr>
          <w:rFonts w:ascii="Times New Roman" w:eastAsia="Times New Roman" w:hAnsi="Times New Roman" w:cs="Times New Roman"/>
          <w:b/>
        </w:rPr>
        <w:t>60-69</w:t>
      </w:r>
      <w:proofErr w:type="gramStart"/>
      <w:r w:rsidRPr="00ED0F2B">
        <w:rPr>
          <w:rFonts w:ascii="Times New Roman" w:eastAsia="Times New Roman" w:hAnsi="Times New Roman" w:cs="Times New Roman"/>
          <w:b/>
        </w:rPr>
        <w:t>%</w:t>
      </w:r>
      <w:r w:rsidR="00ED0F2B" w:rsidRPr="00ED0F2B">
        <w:rPr>
          <w:rFonts w:ascii="Times New Roman" w:eastAsia="Times New Roman" w:hAnsi="Times New Roman" w:cs="Times New Roman"/>
          <w:b/>
        </w:rPr>
        <w:t xml:space="preserve">  </w:t>
      </w:r>
      <w:r w:rsidR="00ED0F2B" w:rsidRPr="00ED0F2B">
        <w:rPr>
          <w:rFonts w:ascii="Times New Roman" w:eastAsia="Times New Roman" w:hAnsi="Times New Roman" w:cs="Times New Roman"/>
          <w:b/>
          <w:bCs/>
        </w:rPr>
        <w:t>D</w:t>
      </w:r>
      <w:proofErr w:type="gramEnd"/>
      <w:r w:rsidR="00ED0F2B">
        <w:rPr>
          <w:rFonts w:ascii="Times New Roman" w:eastAsia="Times New Roman" w:hAnsi="Times New Roman" w:cs="Times New Roman"/>
          <w:bCs/>
        </w:rPr>
        <w:t xml:space="preserve"> work is insufficient in a number of ways, often being more summary than analysis, and clearly in need of revision.</w:t>
      </w:r>
    </w:p>
    <w:p w:rsidR="00ED0F2B" w:rsidRDefault="00256F93" w:rsidP="00ED0F2B">
      <w:pPr>
        <w:rPr>
          <w:rFonts w:ascii="Times New Roman" w:eastAsia="Times New Roman" w:hAnsi="Times New Roman" w:cs="Times New Roman"/>
          <w:bCs/>
        </w:rPr>
      </w:pPr>
      <w:r w:rsidRPr="00ED0F2B">
        <w:rPr>
          <w:rFonts w:ascii="Times New Roman" w:eastAsia="Times New Roman" w:hAnsi="Times New Roman" w:cs="Times New Roman"/>
          <w:b/>
        </w:rPr>
        <w:t>0-59</w:t>
      </w:r>
      <w:proofErr w:type="gramStart"/>
      <w:r w:rsidRPr="00ED0F2B">
        <w:rPr>
          <w:rFonts w:ascii="Times New Roman" w:eastAsia="Times New Roman" w:hAnsi="Times New Roman" w:cs="Times New Roman"/>
          <w:b/>
        </w:rPr>
        <w:t>%</w:t>
      </w:r>
      <w:r w:rsidR="00ED0F2B" w:rsidRPr="00ED0F2B">
        <w:rPr>
          <w:rFonts w:ascii="Times New Roman" w:eastAsia="Times New Roman" w:hAnsi="Times New Roman" w:cs="Times New Roman"/>
          <w:b/>
        </w:rPr>
        <w:t xml:space="preserve">  </w:t>
      </w:r>
      <w:r w:rsidR="00ED0F2B" w:rsidRPr="00ED0F2B">
        <w:rPr>
          <w:rFonts w:ascii="Times New Roman" w:eastAsia="Times New Roman" w:hAnsi="Times New Roman" w:cs="Times New Roman"/>
          <w:b/>
          <w:bCs/>
        </w:rPr>
        <w:t>F</w:t>
      </w:r>
      <w:proofErr w:type="gramEnd"/>
      <w:r w:rsidR="00ED0F2B">
        <w:rPr>
          <w:rFonts w:ascii="Times New Roman" w:eastAsia="Times New Roman" w:hAnsi="Times New Roman" w:cs="Times New Roman"/>
          <w:bCs/>
        </w:rPr>
        <w:t xml:space="preserve"> work fails to respond critically at the collegiate level.  </w:t>
      </w:r>
    </w:p>
    <w:p w:rsidR="00ED0F2B" w:rsidRDefault="00ED0F2B" w:rsidP="00ED0F2B">
      <w:pPr>
        <w:rPr>
          <w:rFonts w:ascii="Times New Roman" w:eastAsia="Times New Roman" w:hAnsi="Times New Roman" w:cs="Times New Roman"/>
          <w:bCs/>
        </w:rPr>
      </w:pPr>
    </w:p>
    <w:p w:rsidR="00ED0F2B" w:rsidRPr="00ED0F2B" w:rsidRDefault="00ED0F2B" w:rsidP="00ED0F2B">
      <w:pPr>
        <w:spacing w:after="240"/>
        <w:rPr>
          <w:rFonts w:ascii="Times New Roman" w:eastAsia="Times New Roman" w:hAnsi="Times New Roman" w:cs="Times New Roman"/>
        </w:rPr>
      </w:pPr>
      <w:r>
        <w:rPr>
          <w:rFonts w:ascii="Times New Roman" w:eastAsia="Times New Roman" w:hAnsi="Times New Roman" w:cs="Times New Roman"/>
        </w:rPr>
        <w:t>*You must earn a minimum of 70% to pass the course.</w:t>
      </w:r>
    </w:p>
    <w:p w:rsidR="00F84503" w:rsidRDefault="002A749A">
      <w:pPr>
        <w:rPr>
          <w:rFonts w:ascii="Times New Roman" w:eastAsia="Times New Roman" w:hAnsi="Times New Roman" w:cs="Times New Roman"/>
        </w:rPr>
      </w:pPr>
      <w:r w:rsidRPr="00F84503">
        <w:rPr>
          <w:rFonts w:ascii="Times New Roman" w:eastAsia="Times New Roman" w:hAnsi="Times New Roman" w:cs="Times New Roman"/>
          <w:b/>
          <w:bCs/>
        </w:rPr>
        <w:t>Plagiarism</w:t>
      </w:r>
    </w:p>
    <w:p w:rsidR="00ED0F2B" w:rsidRDefault="002A749A" w:rsidP="00ED0F2B">
      <w:pPr>
        <w:spacing w:after="240"/>
        <w:rPr>
          <w:rFonts w:ascii="Times New Roman" w:eastAsia="Times New Roman" w:hAnsi="Times New Roman" w:cs="Times New Roman"/>
        </w:rPr>
      </w:pPr>
      <w:r w:rsidRPr="00F84503">
        <w:rPr>
          <w:rFonts w:ascii="Times New Roman" w:eastAsia="Times New Roman" w:hAnsi="Times New Roman" w:cs="Times New Roman"/>
        </w:rPr>
        <w:t>Plagiarism is the unacknowledged and inappropriate use of the ideas or wording of another writer.  Plagiarism is a grave violation of academic integrity and the sanctions against it are severe.  Don’t do it.  Respect yourself an</w:t>
      </w:r>
      <w:r w:rsidR="00A45B4F" w:rsidRPr="00F84503">
        <w:rPr>
          <w:rFonts w:ascii="Times New Roman" w:eastAsia="Times New Roman" w:hAnsi="Times New Roman" w:cs="Times New Roman"/>
        </w:rPr>
        <w:t xml:space="preserve">d others.  I will </w:t>
      </w:r>
      <w:proofErr w:type="gramStart"/>
      <w:r w:rsidR="00A45B4F" w:rsidRPr="00F84503">
        <w:rPr>
          <w:rFonts w:ascii="Times New Roman" w:eastAsia="Times New Roman" w:hAnsi="Times New Roman" w:cs="Times New Roman"/>
        </w:rPr>
        <w:t>Fail</w:t>
      </w:r>
      <w:proofErr w:type="gramEnd"/>
      <w:r w:rsidR="00A45B4F" w:rsidRPr="00F84503">
        <w:rPr>
          <w:rFonts w:ascii="Times New Roman" w:eastAsia="Times New Roman" w:hAnsi="Times New Roman" w:cs="Times New Roman"/>
        </w:rPr>
        <w:t xml:space="preserve"> a</w:t>
      </w:r>
      <w:r w:rsidRPr="00F84503">
        <w:rPr>
          <w:rFonts w:ascii="Times New Roman" w:eastAsia="Times New Roman" w:hAnsi="Times New Roman" w:cs="Times New Roman"/>
        </w:rPr>
        <w:t xml:space="preserve"> student</w:t>
      </w:r>
      <w:r w:rsidR="00A45B4F" w:rsidRPr="00F84503">
        <w:rPr>
          <w:rFonts w:ascii="Times New Roman" w:eastAsia="Times New Roman" w:hAnsi="Times New Roman" w:cs="Times New Roman"/>
        </w:rPr>
        <w:t xml:space="preserve"> who plagiarizes</w:t>
      </w:r>
      <w:r w:rsidRPr="00F84503">
        <w:rPr>
          <w:rFonts w:ascii="Times New Roman" w:eastAsia="Times New Roman" w:hAnsi="Times New Roman" w:cs="Times New Roman"/>
        </w:rPr>
        <w:t xml:space="preserve"> for the course.</w:t>
      </w:r>
      <w:r w:rsidR="00A45B4F" w:rsidRPr="00F84503">
        <w:rPr>
          <w:rFonts w:ascii="Times New Roman" w:eastAsia="Times New Roman" w:hAnsi="Times New Roman" w:cs="Times New Roman"/>
        </w:rPr>
        <w:t xml:space="preserve">  Please review the Academic Honesty and Plagiarism policies in </w:t>
      </w:r>
      <w:proofErr w:type="spellStart"/>
      <w:r w:rsidR="00A45B4F" w:rsidRPr="00F84503">
        <w:rPr>
          <w:rFonts w:ascii="Times New Roman" w:eastAsia="Times New Roman" w:hAnsi="Times New Roman" w:cs="Times New Roman"/>
        </w:rPr>
        <w:t>Chaminade</w:t>
      </w:r>
      <w:proofErr w:type="spellEnd"/>
      <w:r w:rsidR="00A45B4F" w:rsidRPr="00F84503">
        <w:rPr>
          <w:rFonts w:ascii="Times New Roman" w:eastAsia="Times New Roman" w:hAnsi="Times New Roman" w:cs="Times New Roman"/>
        </w:rPr>
        <w:t xml:space="preserve"> University’s 2012-2013 General </w:t>
      </w:r>
      <w:proofErr w:type="spellStart"/>
      <w:r w:rsidR="00A45B4F" w:rsidRPr="00F84503">
        <w:rPr>
          <w:rFonts w:ascii="Times New Roman" w:eastAsia="Times New Roman" w:hAnsi="Times New Roman" w:cs="Times New Roman"/>
        </w:rPr>
        <w:t>Catologue</w:t>
      </w:r>
      <w:proofErr w:type="spellEnd"/>
      <w:r w:rsidR="00A45B4F" w:rsidRPr="00F84503">
        <w:rPr>
          <w:rFonts w:ascii="Times New Roman" w:eastAsia="Times New Roman" w:hAnsi="Times New Roman" w:cs="Times New Roman"/>
        </w:rPr>
        <w:t>.</w:t>
      </w:r>
      <w:r w:rsidRPr="00F84503">
        <w:rPr>
          <w:rFonts w:ascii="Times New Roman" w:eastAsia="Times New Roman" w:hAnsi="Times New Roman" w:cs="Times New Roman"/>
        </w:rPr>
        <w:t xml:space="preserve">  </w:t>
      </w:r>
    </w:p>
    <w:p w:rsidR="002A749A" w:rsidRPr="00E0706A" w:rsidRDefault="002A749A">
      <w:pPr>
        <w:jc w:val="center"/>
        <w:rPr>
          <w:rFonts w:ascii="Times New Roman" w:eastAsia="Times New Roman" w:hAnsi="Times New Roman" w:cs="Times New Roman"/>
          <w:sz w:val="20"/>
          <w:szCs w:val="20"/>
        </w:rPr>
      </w:pPr>
      <w:r w:rsidRPr="00E0706A">
        <w:rPr>
          <w:rFonts w:ascii="Times New Roman" w:eastAsia="Times New Roman" w:hAnsi="Times New Roman" w:cs="Times New Roman"/>
          <w:sz w:val="20"/>
          <w:szCs w:val="20"/>
        </w:rPr>
        <w:t>***Dates and assignments may change</w:t>
      </w:r>
      <w:proofErr w:type="gramStart"/>
      <w:r w:rsidRPr="00E0706A">
        <w:rPr>
          <w:rFonts w:ascii="Times New Roman" w:eastAsia="Times New Roman" w:hAnsi="Times New Roman" w:cs="Times New Roman"/>
          <w:sz w:val="20"/>
          <w:szCs w:val="20"/>
        </w:rPr>
        <w:t>.*</w:t>
      </w:r>
      <w:proofErr w:type="gramEnd"/>
      <w:r w:rsidRPr="00E0706A">
        <w:rPr>
          <w:rFonts w:ascii="Times New Roman" w:eastAsia="Times New Roman" w:hAnsi="Times New Roman" w:cs="Times New Roman"/>
          <w:sz w:val="20"/>
          <w:szCs w:val="20"/>
        </w:rPr>
        <w:t>**</w:t>
      </w:r>
    </w:p>
    <w:p w:rsidR="002A749A" w:rsidRPr="00E0706A" w:rsidRDefault="002A749A">
      <w:pPr>
        <w:rPr>
          <w:rFonts w:ascii="Times New Roman" w:eastAsia="Times New Roman" w:hAnsi="Times New Roman" w:cs="Times New Roman"/>
          <w:sz w:val="20"/>
          <w:szCs w:val="20"/>
        </w:rPr>
      </w:pPr>
      <w:r w:rsidRPr="00E0706A">
        <w:rPr>
          <w:rFonts w:ascii="Times New Roman" w:eastAsia="Times New Roman" w:hAnsi="Times New Roman" w:cs="Times New Roman"/>
          <w:sz w:val="20"/>
          <w:szCs w:val="20"/>
        </w:rPr>
        <w:br/>
      </w:r>
      <w:r w:rsidRPr="00E0706A">
        <w:rPr>
          <w:rFonts w:ascii="Times New Roman" w:eastAsia="Times New Roman" w:hAnsi="Times New Roman" w:cs="Times New Roman"/>
          <w:b/>
          <w:bCs/>
          <w:sz w:val="20"/>
          <w:szCs w:val="20"/>
        </w:rPr>
        <w:t>Schedule</w:t>
      </w:r>
      <w:r w:rsidRPr="00E0706A">
        <w:rPr>
          <w:rFonts w:ascii="Times New Roman" w:eastAsia="Times New Roman" w:hAnsi="Times New Roman" w:cs="Times New Roman"/>
          <w:sz w:val="20"/>
          <w:szCs w:val="20"/>
        </w:rPr>
        <w:br/>
      </w:r>
      <w:r w:rsidR="00365E6B" w:rsidRPr="00E0706A">
        <w:rPr>
          <w:rFonts w:ascii="Times New Roman" w:eastAsia="Times New Roman" w:hAnsi="Times New Roman" w:cs="Times New Roman"/>
          <w:sz w:val="20"/>
          <w:szCs w:val="20"/>
          <w:u w:val="single"/>
        </w:rPr>
        <w:t xml:space="preserve">Week One </w:t>
      </w:r>
      <w:r w:rsidR="00A45B4F" w:rsidRPr="00E0706A">
        <w:rPr>
          <w:rFonts w:ascii="Times New Roman" w:eastAsia="Times New Roman" w:hAnsi="Times New Roman" w:cs="Times New Roman"/>
          <w:sz w:val="20"/>
          <w:szCs w:val="20"/>
          <w:u w:val="single"/>
          <w:lang w:eastAsia="ko-KR"/>
        </w:rPr>
        <w:t>7</w:t>
      </w:r>
      <w:r w:rsidR="00F81FD3" w:rsidRPr="00E0706A">
        <w:rPr>
          <w:rFonts w:ascii="Times New Roman" w:eastAsia="Times New Roman" w:hAnsi="Times New Roman" w:cs="Times New Roman"/>
          <w:sz w:val="20"/>
          <w:szCs w:val="20"/>
          <w:u w:val="single"/>
        </w:rPr>
        <w:t>/</w:t>
      </w:r>
      <w:r w:rsidR="00605CAF">
        <w:rPr>
          <w:rFonts w:ascii="Times New Roman" w:eastAsia="Times New Roman" w:hAnsi="Times New Roman" w:cs="Times New Roman"/>
          <w:sz w:val="20"/>
          <w:szCs w:val="20"/>
          <w:u w:val="single"/>
        </w:rPr>
        <w:t>2</w:t>
      </w:r>
      <w:r w:rsidRPr="00E0706A">
        <w:rPr>
          <w:rFonts w:ascii="Times New Roman" w:eastAsia="Times New Roman" w:hAnsi="Times New Roman" w:cs="Times New Roman"/>
          <w:sz w:val="20"/>
          <w:szCs w:val="20"/>
        </w:rPr>
        <w:br/>
        <w:t xml:space="preserve">Introduction </w:t>
      </w:r>
    </w:p>
    <w:p w:rsidR="00F84503" w:rsidRPr="00E0706A" w:rsidRDefault="002A749A">
      <w:pPr>
        <w:rPr>
          <w:rFonts w:ascii="Times New Roman" w:eastAsiaTheme="minorEastAsia" w:hAnsi="Times New Roman" w:cs="Times New Roman"/>
          <w:sz w:val="20"/>
          <w:szCs w:val="20"/>
          <w:lang w:eastAsia="ko-KR"/>
        </w:rPr>
      </w:pPr>
      <w:r w:rsidRPr="00E0706A">
        <w:rPr>
          <w:rFonts w:ascii="Times New Roman" w:eastAsia="Times New Roman" w:hAnsi="Times New Roman" w:cs="Times New Roman"/>
          <w:sz w:val="20"/>
          <w:szCs w:val="20"/>
        </w:rPr>
        <w:t xml:space="preserve">Homer. </w:t>
      </w:r>
      <w:proofErr w:type="gramStart"/>
      <w:r w:rsidRPr="00E0706A">
        <w:rPr>
          <w:rFonts w:ascii="Times New Roman" w:eastAsia="Times New Roman" w:hAnsi="Times New Roman" w:cs="Times New Roman"/>
          <w:i/>
          <w:iCs/>
          <w:sz w:val="20"/>
          <w:szCs w:val="20"/>
        </w:rPr>
        <w:t>The Odyssey.</w:t>
      </w:r>
      <w:proofErr w:type="gramEnd"/>
      <w:r w:rsidRPr="00E0706A">
        <w:rPr>
          <w:rFonts w:ascii="Times New Roman" w:eastAsia="Times New Roman" w:hAnsi="Times New Roman" w:cs="Times New Roman"/>
          <w:sz w:val="20"/>
          <w:szCs w:val="20"/>
        </w:rPr>
        <w:t xml:space="preserve"> </w:t>
      </w:r>
      <w:proofErr w:type="gramStart"/>
      <w:r w:rsidRPr="00E0706A">
        <w:rPr>
          <w:rFonts w:ascii="Times New Roman" w:eastAsia="Times New Roman" w:hAnsi="Times New Roman" w:cs="Times New Roman"/>
          <w:sz w:val="20"/>
          <w:szCs w:val="20"/>
        </w:rPr>
        <w:t xml:space="preserve">Trans. Robert </w:t>
      </w:r>
      <w:proofErr w:type="spellStart"/>
      <w:r w:rsidRPr="00E0706A">
        <w:rPr>
          <w:rFonts w:ascii="Times New Roman" w:eastAsia="Times New Roman" w:hAnsi="Times New Roman" w:cs="Times New Roman"/>
          <w:sz w:val="20"/>
          <w:szCs w:val="20"/>
        </w:rPr>
        <w:t>Fagles</w:t>
      </w:r>
      <w:proofErr w:type="spellEnd"/>
      <w:r w:rsidRPr="00E0706A">
        <w:rPr>
          <w:rFonts w:ascii="Times New Roman" w:eastAsia="Times New Roman" w:hAnsi="Times New Roman" w:cs="Times New Roman"/>
          <w:sz w:val="20"/>
          <w:szCs w:val="20"/>
        </w:rPr>
        <w:t>.</w:t>
      </w:r>
      <w:proofErr w:type="gramEnd"/>
      <w:r w:rsidRPr="00E0706A">
        <w:rPr>
          <w:rFonts w:ascii="Times New Roman" w:eastAsia="Times New Roman" w:hAnsi="Times New Roman" w:cs="Times New Roman"/>
          <w:sz w:val="20"/>
          <w:szCs w:val="20"/>
        </w:rPr>
        <w:br/>
      </w:r>
      <w:r w:rsidRPr="00E0706A">
        <w:rPr>
          <w:rFonts w:ascii="Times New Roman" w:eastAsia="Times New Roman" w:hAnsi="Times New Roman" w:cs="Times New Roman"/>
          <w:sz w:val="20"/>
          <w:szCs w:val="20"/>
        </w:rPr>
        <w:br/>
      </w:r>
      <w:r w:rsidR="00A45B4F" w:rsidRPr="00E0706A">
        <w:rPr>
          <w:rFonts w:ascii="Times New Roman" w:eastAsia="Times New Roman" w:hAnsi="Times New Roman" w:cs="Times New Roman"/>
          <w:sz w:val="20"/>
          <w:szCs w:val="20"/>
          <w:u w:val="single"/>
        </w:rPr>
        <w:t xml:space="preserve">Week </w:t>
      </w:r>
      <w:proofErr w:type="gramStart"/>
      <w:r w:rsidR="00A45B4F" w:rsidRPr="00E0706A">
        <w:rPr>
          <w:rFonts w:ascii="Times New Roman" w:eastAsia="Times New Roman" w:hAnsi="Times New Roman" w:cs="Times New Roman"/>
          <w:sz w:val="20"/>
          <w:szCs w:val="20"/>
          <w:u w:val="single"/>
        </w:rPr>
        <w:t>Two  7</w:t>
      </w:r>
      <w:proofErr w:type="gramEnd"/>
      <w:r w:rsidRPr="00E0706A">
        <w:rPr>
          <w:rFonts w:ascii="Times New Roman" w:eastAsia="Times New Roman" w:hAnsi="Times New Roman" w:cs="Times New Roman"/>
          <w:sz w:val="20"/>
          <w:szCs w:val="20"/>
          <w:u w:val="single"/>
        </w:rPr>
        <w:t>/</w:t>
      </w:r>
      <w:r w:rsidR="00605CAF">
        <w:rPr>
          <w:rFonts w:ascii="Times New Roman" w:eastAsia="Times New Roman" w:hAnsi="Times New Roman" w:cs="Times New Roman"/>
          <w:sz w:val="20"/>
          <w:szCs w:val="20"/>
          <w:u w:val="single"/>
          <w:lang w:eastAsia="ko-KR"/>
        </w:rPr>
        <w:t>9</w:t>
      </w:r>
      <w:r w:rsidRPr="00E0706A">
        <w:rPr>
          <w:rFonts w:ascii="Times New Roman" w:eastAsia="Times New Roman" w:hAnsi="Times New Roman" w:cs="Times New Roman"/>
          <w:sz w:val="20"/>
          <w:szCs w:val="20"/>
        </w:rPr>
        <w:br/>
      </w:r>
      <w:r w:rsidRPr="00E0706A">
        <w:rPr>
          <w:rFonts w:ascii="Times New Roman" w:eastAsia="Times New Roman" w:hAnsi="Times New Roman" w:cs="Times New Roman"/>
          <w:i/>
          <w:iCs/>
          <w:sz w:val="20"/>
          <w:szCs w:val="20"/>
        </w:rPr>
        <w:t xml:space="preserve">The Odyssey.  </w:t>
      </w:r>
      <w:proofErr w:type="gramStart"/>
      <w:r w:rsidRPr="00E0706A">
        <w:rPr>
          <w:rFonts w:ascii="Times New Roman" w:eastAsia="Times New Roman" w:hAnsi="Times New Roman" w:cs="Times New Roman"/>
          <w:sz w:val="20"/>
          <w:szCs w:val="20"/>
        </w:rPr>
        <w:t>Books One through Four.</w:t>
      </w:r>
      <w:proofErr w:type="gramEnd"/>
      <w:r w:rsidRPr="00E0706A">
        <w:rPr>
          <w:rFonts w:ascii="Times New Roman" w:eastAsia="Times New Roman" w:hAnsi="Times New Roman" w:cs="Times New Roman"/>
          <w:sz w:val="20"/>
          <w:szCs w:val="20"/>
        </w:rPr>
        <w:t xml:space="preserve">  </w:t>
      </w:r>
      <w:r w:rsidRPr="00E0706A">
        <w:rPr>
          <w:rFonts w:ascii="Times New Roman" w:eastAsia="Times New Roman" w:hAnsi="Times New Roman" w:cs="Times New Roman"/>
          <w:sz w:val="20"/>
          <w:szCs w:val="20"/>
        </w:rPr>
        <w:br/>
      </w:r>
      <w:r w:rsidRPr="00E0706A">
        <w:rPr>
          <w:rFonts w:ascii="Times New Roman" w:eastAsia="Times New Roman" w:hAnsi="Times New Roman" w:cs="Times New Roman"/>
          <w:sz w:val="20"/>
          <w:szCs w:val="20"/>
        </w:rPr>
        <w:br/>
      </w:r>
      <w:r w:rsidR="00A45B4F" w:rsidRPr="00E0706A">
        <w:rPr>
          <w:rFonts w:ascii="Times New Roman" w:eastAsia="Times New Roman" w:hAnsi="Times New Roman" w:cs="Times New Roman"/>
          <w:sz w:val="20"/>
          <w:szCs w:val="20"/>
          <w:u w:val="single"/>
        </w:rPr>
        <w:t xml:space="preserve">Week </w:t>
      </w:r>
      <w:proofErr w:type="gramStart"/>
      <w:r w:rsidR="00A45B4F" w:rsidRPr="00E0706A">
        <w:rPr>
          <w:rFonts w:ascii="Times New Roman" w:eastAsia="Times New Roman" w:hAnsi="Times New Roman" w:cs="Times New Roman"/>
          <w:sz w:val="20"/>
          <w:szCs w:val="20"/>
          <w:u w:val="single"/>
        </w:rPr>
        <w:t>Three  7</w:t>
      </w:r>
      <w:proofErr w:type="gramEnd"/>
      <w:r w:rsidRPr="00E0706A">
        <w:rPr>
          <w:rFonts w:ascii="Times New Roman" w:eastAsia="Times New Roman" w:hAnsi="Times New Roman" w:cs="Times New Roman"/>
          <w:sz w:val="20"/>
          <w:szCs w:val="20"/>
          <w:u w:val="single"/>
        </w:rPr>
        <w:t>/</w:t>
      </w:r>
      <w:r w:rsidR="00F81FD3" w:rsidRPr="00E0706A">
        <w:rPr>
          <w:rFonts w:ascii="Times New Roman" w:eastAsia="Times New Roman" w:hAnsi="Times New Roman" w:cs="Times New Roman"/>
          <w:sz w:val="20"/>
          <w:szCs w:val="20"/>
          <w:u w:val="single"/>
        </w:rPr>
        <w:t>1</w:t>
      </w:r>
      <w:r w:rsidR="00605CAF">
        <w:rPr>
          <w:rFonts w:ascii="Times New Roman" w:eastAsia="Times New Roman" w:hAnsi="Times New Roman" w:cs="Times New Roman"/>
          <w:sz w:val="20"/>
          <w:szCs w:val="20"/>
          <w:u w:val="single"/>
        </w:rPr>
        <w:t>6</w:t>
      </w:r>
    </w:p>
    <w:p w:rsidR="002A749A" w:rsidRPr="00E0706A" w:rsidRDefault="00F84503">
      <w:pPr>
        <w:rPr>
          <w:rFonts w:ascii="Times New Roman" w:eastAsiaTheme="minorEastAsia" w:hAnsi="Times New Roman" w:cs="Times New Roman"/>
          <w:sz w:val="20"/>
          <w:szCs w:val="20"/>
          <w:lang w:eastAsia="ko-KR"/>
        </w:rPr>
      </w:pPr>
      <w:proofErr w:type="gramStart"/>
      <w:r w:rsidRPr="00E0706A">
        <w:rPr>
          <w:rFonts w:ascii="Times New Roman" w:eastAsia="Times New Roman" w:hAnsi="Times New Roman" w:cs="Times New Roman"/>
          <w:i/>
          <w:iCs/>
          <w:sz w:val="20"/>
          <w:szCs w:val="20"/>
        </w:rPr>
        <w:t>The Odyssey.</w:t>
      </w:r>
      <w:proofErr w:type="gramEnd"/>
      <w:r w:rsidRPr="00E0706A">
        <w:rPr>
          <w:rFonts w:ascii="Times New Roman" w:eastAsia="Times New Roman" w:hAnsi="Times New Roman" w:cs="Times New Roman"/>
          <w:i/>
          <w:iCs/>
          <w:sz w:val="20"/>
          <w:szCs w:val="20"/>
        </w:rPr>
        <w:t xml:space="preserve">  </w:t>
      </w:r>
      <w:r w:rsidRPr="00E0706A">
        <w:rPr>
          <w:rFonts w:ascii="Times New Roman" w:eastAsia="Times New Roman" w:hAnsi="Times New Roman" w:cs="Times New Roman"/>
          <w:sz w:val="20"/>
          <w:szCs w:val="20"/>
        </w:rPr>
        <w:t xml:space="preserve">Books Seventeen, Eighteen, Nineteen, Twenty and Twenty-One    </w:t>
      </w:r>
      <w:r w:rsidR="002A749A" w:rsidRPr="00E0706A">
        <w:rPr>
          <w:rFonts w:ascii="Times New Roman" w:eastAsia="Times New Roman" w:hAnsi="Times New Roman" w:cs="Times New Roman"/>
          <w:sz w:val="20"/>
          <w:szCs w:val="20"/>
        </w:rPr>
        <w:br/>
      </w:r>
      <w:r w:rsidR="002A749A" w:rsidRPr="00E0706A">
        <w:rPr>
          <w:rFonts w:ascii="Times New Roman" w:eastAsia="Times New Roman" w:hAnsi="Times New Roman" w:cs="Times New Roman"/>
          <w:sz w:val="20"/>
          <w:szCs w:val="20"/>
        </w:rPr>
        <w:br/>
      </w:r>
      <w:r w:rsidR="00A45B4F" w:rsidRPr="00E0706A">
        <w:rPr>
          <w:rFonts w:ascii="Times New Roman" w:eastAsia="Times New Roman" w:hAnsi="Times New Roman" w:cs="Times New Roman"/>
          <w:sz w:val="20"/>
          <w:szCs w:val="20"/>
          <w:u w:val="single"/>
        </w:rPr>
        <w:t xml:space="preserve">Week </w:t>
      </w:r>
      <w:proofErr w:type="gramStart"/>
      <w:r w:rsidR="00A45B4F" w:rsidRPr="00E0706A">
        <w:rPr>
          <w:rFonts w:ascii="Times New Roman" w:eastAsia="Times New Roman" w:hAnsi="Times New Roman" w:cs="Times New Roman"/>
          <w:sz w:val="20"/>
          <w:szCs w:val="20"/>
          <w:u w:val="single"/>
        </w:rPr>
        <w:t>Four  7</w:t>
      </w:r>
      <w:proofErr w:type="gramEnd"/>
      <w:r w:rsidR="00E0706A" w:rsidRPr="00E0706A">
        <w:rPr>
          <w:rFonts w:ascii="Times New Roman" w:eastAsia="Times New Roman" w:hAnsi="Times New Roman" w:cs="Times New Roman"/>
          <w:sz w:val="20"/>
          <w:szCs w:val="20"/>
          <w:u w:val="single"/>
        </w:rPr>
        <w:t>/</w:t>
      </w:r>
      <w:r w:rsidR="00605CAF">
        <w:rPr>
          <w:rFonts w:ascii="Times New Roman" w:eastAsia="Times New Roman" w:hAnsi="Times New Roman" w:cs="Times New Roman"/>
          <w:sz w:val="20"/>
          <w:szCs w:val="20"/>
          <w:u w:val="single"/>
          <w:lang w:eastAsia="ko-KR"/>
        </w:rPr>
        <w:t>23</w:t>
      </w:r>
      <w:r w:rsidR="002A749A" w:rsidRPr="00E0706A">
        <w:rPr>
          <w:rFonts w:ascii="Times New Roman" w:eastAsia="Times New Roman" w:hAnsi="Times New Roman" w:cs="Times New Roman"/>
          <w:sz w:val="20"/>
          <w:szCs w:val="20"/>
          <w:u w:val="single"/>
        </w:rPr>
        <w:t xml:space="preserve"> </w:t>
      </w:r>
      <w:r w:rsidR="002A749A" w:rsidRPr="00E0706A">
        <w:rPr>
          <w:rFonts w:ascii="Times New Roman" w:eastAsia="Times New Roman" w:hAnsi="Times New Roman" w:cs="Times New Roman"/>
          <w:sz w:val="20"/>
          <w:szCs w:val="20"/>
        </w:rPr>
        <w:br/>
      </w:r>
      <w:r w:rsidRPr="00E0706A">
        <w:rPr>
          <w:rFonts w:ascii="Times New Roman" w:eastAsia="Times New Roman" w:hAnsi="Times New Roman" w:cs="Times New Roman"/>
          <w:sz w:val="20"/>
          <w:szCs w:val="20"/>
        </w:rPr>
        <w:t xml:space="preserve">Augustine. </w:t>
      </w:r>
      <w:proofErr w:type="gramStart"/>
      <w:r w:rsidRPr="00E0706A">
        <w:rPr>
          <w:rFonts w:ascii="Times New Roman" w:eastAsia="Times New Roman" w:hAnsi="Times New Roman" w:cs="Times New Roman"/>
          <w:i/>
          <w:iCs/>
          <w:sz w:val="20"/>
          <w:szCs w:val="20"/>
        </w:rPr>
        <w:t>Confessions.</w:t>
      </w:r>
      <w:proofErr w:type="gramEnd"/>
      <w:r w:rsidRPr="00E0706A">
        <w:rPr>
          <w:rFonts w:ascii="Times New Roman" w:eastAsia="Times New Roman" w:hAnsi="Times New Roman" w:cs="Times New Roman"/>
          <w:sz w:val="20"/>
          <w:szCs w:val="20"/>
        </w:rPr>
        <w:t xml:space="preserve"> </w:t>
      </w:r>
      <w:proofErr w:type="gramStart"/>
      <w:r w:rsidRPr="00E0706A">
        <w:rPr>
          <w:rFonts w:ascii="Times New Roman" w:eastAsia="Times New Roman" w:hAnsi="Times New Roman" w:cs="Times New Roman"/>
          <w:sz w:val="20"/>
          <w:szCs w:val="20"/>
        </w:rPr>
        <w:t>Trans  R</w:t>
      </w:r>
      <w:proofErr w:type="gramEnd"/>
      <w:r w:rsidRPr="00E0706A">
        <w:rPr>
          <w:rFonts w:ascii="Times New Roman" w:eastAsia="Times New Roman" w:hAnsi="Times New Roman" w:cs="Times New Roman"/>
          <w:sz w:val="20"/>
          <w:szCs w:val="20"/>
        </w:rPr>
        <w:t>. S. Pine-Coffin.</w:t>
      </w:r>
    </w:p>
    <w:p w:rsidR="002A749A" w:rsidRPr="00E0706A" w:rsidRDefault="002A749A">
      <w:pPr>
        <w:rPr>
          <w:rFonts w:ascii="Times New Roman" w:eastAsiaTheme="minorEastAsia" w:hAnsi="Times New Roman" w:cs="Times New Roman"/>
          <w:sz w:val="20"/>
          <w:szCs w:val="20"/>
          <w:lang w:eastAsia="ko-KR"/>
        </w:rPr>
      </w:pPr>
      <w:r w:rsidRPr="00E0706A">
        <w:rPr>
          <w:rFonts w:ascii="Times New Roman" w:eastAsia="Times New Roman" w:hAnsi="Times New Roman" w:cs="Times New Roman"/>
          <w:sz w:val="20"/>
          <w:szCs w:val="20"/>
        </w:rPr>
        <w:br/>
      </w:r>
      <w:r w:rsidR="00365E6B" w:rsidRPr="00E0706A">
        <w:rPr>
          <w:rFonts w:ascii="Times New Roman" w:eastAsia="Times New Roman" w:hAnsi="Times New Roman" w:cs="Times New Roman"/>
          <w:sz w:val="20"/>
          <w:szCs w:val="20"/>
          <w:u w:val="single"/>
        </w:rPr>
        <w:t xml:space="preserve">Week </w:t>
      </w:r>
      <w:proofErr w:type="gramStart"/>
      <w:r w:rsidR="00365E6B" w:rsidRPr="00E0706A">
        <w:rPr>
          <w:rFonts w:ascii="Times New Roman" w:eastAsia="Times New Roman" w:hAnsi="Times New Roman" w:cs="Times New Roman"/>
          <w:sz w:val="20"/>
          <w:szCs w:val="20"/>
          <w:u w:val="single"/>
        </w:rPr>
        <w:t xml:space="preserve">Five  </w:t>
      </w:r>
      <w:r w:rsidR="00605CAF">
        <w:rPr>
          <w:rFonts w:ascii="Times New Roman" w:eastAsia="Times New Roman" w:hAnsi="Times New Roman" w:cs="Times New Roman"/>
          <w:sz w:val="20"/>
          <w:szCs w:val="20"/>
          <w:u w:val="single"/>
          <w:lang w:eastAsia="ko-KR"/>
        </w:rPr>
        <w:t>7</w:t>
      </w:r>
      <w:proofErr w:type="gramEnd"/>
      <w:r w:rsidR="00F81FD3" w:rsidRPr="00E0706A">
        <w:rPr>
          <w:rFonts w:ascii="Times New Roman" w:eastAsia="Times New Roman" w:hAnsi="Times New Roman" w:cs="Times New Roman"/>
          <w:sz w:val="20"/>
          <w:szCs w:val="20"/>
          <w:u w:val="single"/>
          <w:lang w:eastAsia="ko-KR"/>
        </w:rPr>
        <w:t>/</w:t>
      </w:r>
      <w:r w:rsidR="00605CAF">
        <w:rPr>
          <w:rFonts w:ascii="Times New Roman" w:eastAsia="Times New Roman" w:hAnsi="Times New Roman" w:cs="Times New Roman"/>
          <w:sz w:val="20"/>
          <w:szCs w:val="20"/>
          <w:u w:val="single"/>
          <w:lang w:eastAsia="ko-KR"/>
        </w:rPr>
        <w:t>30</w:t>
      </w:r>
    </w:p>
    <w:p w:rsidR="00F84503" w:rsidRPr="00E0706A" w:rsidRDefault="00F84503">
      <w:pPr>
        <w:rPr>
          <w:rFonts w:ascii="Times New Roman" w:eastAsia="Times New Roman" w:hAnsi="Times New Roman" w:cs="Times New Roman"/>
          <w:sz w:val="20"/>
          <w:szCs w:val="20"/>
        </w:rPr>
      </w:pPr>
      <w:r w:rsidRPr="00E0706A">
        <w:rPr>
          <w:rFonts w:ascii="Times New Roman" w:eastAsia="Times New Roman" w:hAnsi="Times New Roman" w:cs="Times New Roman"/>
          <w:sz w:val="20"/>
          <w:szCs w:val="20"/>
        </w:rPr>
        <w:t xml:space="preserve">Shakespeare, William. </w:t>
      </w:r>
      <w:proofErr w:type="gramStart"/>
      <w:r w:rsidRPr="00E0706A">
        <w:rPr>
          <w:rFonts w:ascii="Times New Roman" w:eastAsia="Times New Roman" w:hAnsi="Times New Roman" w:cs="Times New Roman"/>
          <w:i/>
          <w:iCs/>
          <w:sz w:val="20"/>
          <w:szCs w:val="20"/>
        </w:rPr>
        <w:t>The Tempest.</w:t>
      </w:r>
      <w:proofErr w:type="gramEnd"/>
      <w:r w:rsidRPr="00E0706A">
        <w:rPr>
          <w:rFonts w:ascii="Times New Roman" w:eastAsia="Times New Roman" w:hAnsi="Times New Roman" w:cs="Times New Roman"/>
          <w:i/>
          <w:iCs/>
          <w:sz w:val="20"/>
          <w:szCs w:val="20"/>
        </w:rPr>
        <w:t xml:space="preserve">  </w:t>
      </w:r>
      <w:proofErr w:type="gramStart"/>
      <w:r w:rsidRPr="00E0706A">
        <w:rPr>
          <w:rFonts w:ascii="Times New Roman" w:eastAsia="Times New Roman" w:hAnsi="Times New Roman" w:cs="Times New Roman"/>
          <w:sz w:val="20"/>
          <w:szCs w:val="20"/>
        </w:rPr>
        <w:t xml:space="preserve">Ed. Stephen </w:t>
      </w:r>
      <w:proofErr w:type="spellStart"/>
      <w:r w:rsidRPr="00E0706A">
        <w:rPr>
          <w:rFonts w:ascii="Times New Roman" w:eastAsia="Times New Roman" w:hAnsi="Times New Roman" w:cs="Times New Roman"/>
          <w:sz w:val="20"/>
          <w:szCs w:val="20"/>
        </w:rPr>
        <w:t>Orgel</w:t>
      </w:r>
      <w:proofErr w:type="spellEnd"/>
      <w:r w:rsidRPr="00E0706A">
        <w:rPr>
          <w:rFonts w:ascii="Times New Roman" w:eastAsia="Times New Roman" w:hAnsi="Times New Roman" w:cs="Times New Roman"/>
          <w:sz w:val="20"/>
          <w:szCs w:val="20"/>
        </w:rPr>
        <w:t>.</w:t>
      </w:r>
      <w:proofErr w:type="gramEnd"/>
      <w:r w:rsidR="002A749A" w:rsidRPr="00E0706A">
        <w:rPr>
          <w:rFonts w:ascii="Times New Roman" w:eastAsia="Times New Roman" w:hAnsi="Times New Roman" w:cs="Times New Roman"/>
          <w:sz w:val="20"/>
          <w:szCs w:val="20"/>
        </w:rPr>
        <w:br/>
      </w:r>
      <w:r w:rsidR="002A749A" w:rsidRPr="00E0706A">
        <w:rPr>
          <w:rFonts w:ascii="Times New Roman" w:eastAsia="Times New Roman" w:hAnsi="Times New Roman" w:cs="Times New Roman"/>
          <w:sz w:val="20"/>
          <w:szCs w:val="20"/>
        </w:rPr>
        <w:br/>
      </w:r>
      <w:r w:rsidR="00A45B4F" w:rsidRPr="00E0706A">
        <w:rPr>
          <w:rFonts w:ascii="Times New Roman" w:eastAsia="Times New Roman" w:hAnsi="Times New Roman" w:cs="Times New Roman"/>
          <w:sz w:val="20"/>
          <w:szCs w:val="20"/>
          <w:u w:val="single"/>
        </w:rPr>
        <w:t xml:space="preserve">Week </w:t>
      </w:r>
      <w:proofErr w:type="gramStart"/>
      <w:r w:rsidR="00A45B4F" w:rsidRPr="00E0706A">
        <w:rPr>
          <w:rFonts w:ascii="Times New Roman" w:eastAsia="Times New Roman" w:hAnsi="Times New Roman" w:cs="Times New Roman"/>
          <w:sz w:val="20"/>
          <w:szCs w:val="20"/>
          <w:u w:val="single"/>
        </w:rPr>
        <w:t>Six  8</w:t>
      </w:r>
      <w:proofErr w:type="gramEnd"/>
      <w:r w:rsidR="002A749A" w:rsidRPr="00E0706A">
        <w:rPr>
          <w:rFonts w:ascii="Times New Roman" w:eastAsia="Times New Roman" w:hAnsi="Times New Roman" w:cs="Times New Roman"/>
          <w:sz w:val="20"/>
          <w:szCs w:val="20"/>
          <w:u w:val="single"/>
        </w:rPr>
        <w:t>/</w:t>
      </w:r>
      <w:r w:rsidR="00605CAF">
        <w:rPr>
          <w:rFonts w:ascii="Times New Roman" w:eastAsia="Times New Roman" w:hAnsi="Times New Roman" w:cs="Times New Roman"/>
          <w:sz w:val="20"/>
          <w:szCs w:val="20"/>
          <w:u w:val="single"/>
          <w:lang w:eastAsia="ko-KR"/>
        </w:rPr>
        <w:t>6</w:t>
      </w:r>
      <w:r w:rsidR="002A749A" w:rsidRPr="00E0706A">
        <w:rPr>
          <w:rFonts w:ascii="Times New Roman" w:eastAsia="Times New Roman" w:hAnsi="Times New Roman" w:cs="Times New Roman"/>
          <w:sz w:val="20"/>
          <w:szCs w:val="20"/>
        </w:rPr>
        <w:br/>
      </w:r>
      <w:r w:rsidRPr="00E0706A">
        <w:rPr>
          <w:rFonts w:ascii="Times New Roman" w:eastAsia="Times New Roman" w:hAnsi="Times New Roman" w:cs="Times New Roman"/>
          <w:i/>
          <w:iCs/>
          <w:sz w:val="20"/>
          <w:szCs w:val="20"/>
        </w:rPr>
        <w:t xml:space="preserve">The Tempest.  </w:t>
      </w:r>
      <w:proofErr w:type="gramStart"/>
      <w:r w:rsidRPr="00E0706A">
        <w:rPr>
          <w:rFonts w:ascii="Times New Roman" w:eastAsia="Times New Roman" w:hAnsi="Times New Roman" w:cs="Times New Roman"/>
          <w:sz w:val="20"/>
          <w:szCs w:val="20"/>
        </w:rPr>
        <w:t>continued</w:t>
      </w:r>
      <w:proofErr w:type="gramEnd"/>
      <w:r w:rsidR="002A749A" w:rsidRPr="00E0706A">
        <w:rPr>
          <w:rFonts w:ascii="Times New Roman" w:eastAsia="Times New Roman" w:hAnsi="Times New Roman" w:cs="Times New Roman"/>
          <w:sz w:val="20"/>
          <w:szCs w:val="20"/>
        </w:rPr>
        <w:br/>
      </w:r>
      <w:r w:rsidRPr="00E0706A">
        <w:rPr>
          <w:rFonts w:ascii="Times New Roman" w:eastAsia="Times New Roman" w:hAnsi="Times New Roman" w:cs="Times New Roman"/>
          <w:b/>
          <w:sz w:val="20"/>
          <w:szCs w:val="20"/>
        </w:rPr>
        <w:t>MIDTERM</w:t>
      </w:r>
    </w:p>
    <w:p w:rsidR="002A749A" w:rsidRPr="00E0706A" w:rsidRDefault="002A749A">
      <w:pPr>
        <w:rPr>
          <w:rFonts w:ascii="Times New Roman" w:eastAsiaTheme="minorEastAsia" w:hAnsi="Times New Roman" w:cs="Times New Roman"/>
          <w:sz w:val="20"/>
          <w:szCs w:val="20"/>
          <w:lang w:eastAsia="ko-KR"/>
        </w:rPr>
      </w:pPr>
      <w:r w:rsidRPr="00E0706A">
        <w:rPr>
          <w:rFonts w:ascii="Times New Roman" w:eastAsia="Times New Roman" w:hAnsi="Times New Roman" w:cs="Times New Roman"/>
          <w:sz w:val="20"/>
          <w:szCs w:val="20"/>
        </w:rPr>
        <w:br/>
      </w:r>
      <w:r w:rsidR="00A45B4F" w:rsidRPr="00E0706A">
        <w:rPr>
          <w:rFonts w:ascii="Times New Roman" w:eastAsia="Times New Roman" w:hAnsi="Times New Roman" w:cs="Times New Roman"/>
          <w:sz w:val="20"/>
          <w:szCs w:val="20"/>
          <w:u w:val="single"/>
        </w:rPr>
        <w:t xml:space="preserve">Week </w:t>
      </w:r>
      <w:proofErr w:type="gramStart"/>
      <w:r w:rsidR="00A45B4F" w:rsidRPr="00E0706A">
        <w:rPr>
          <w:rFonts w:ascii="Times New Roman" w:eastAsia="Times New Roman" w:hAnsi="Times New Roman" w:cs="Times New Roman"/>
          <w:sz w:val="20"/>
          <w:szCs w:val="20"/>
          <w:u w:val="single"/>
        </w:rPr>
        <w:t>Seven  8</w:t>
      </w:r>
      <w:proofErr w:type="gramEnd"/>
      <w:r w:rsidR="00A45B4F" w:rsidRPr="00E0706A">
        <w:rPr>
          <w:rFonts w:ascii="Times New Roman" w:eastAsia="Times New Roman" w:hAnsi="Times New Roman" w:cs="Times New Roman"/>
          <w:sz w:val="20"/>
          <w:szCs w:val="20"/>
          <w:u w:val="single"/>
        </w:rPr>
        <w:t>/</w:t>
      </w:r>
      <w:r w:rsidR="00605CAF">
        <w:rPr>
          <w:rFonts w:ascii="Times New Roman" w:eastAsia="Times New Roman" w:hAnsi="Times New Roman" w:cs="Times New Roman"/>
          <w:sz w:val="20"/>
          <w:szCs w:val="20"/>
          <w:u w:val="single"/>
          <w:lang w:eastAsia="ko-KR"/>
        </w:rPr>
        <w:t>13</w:t>
      </w:r>
    </w:p>
    <w:p w:rsidR="002A749A" w:rsidRPr="00E0706A" w:rsidRDefault="00F84503">
      <w:pPr>
        <w:rPr>
          <w:rFonts w:ascii="Times New Roman" w:eastAsiaTheme="minorEastAsia" w:hAnsi="Times New Roman" w:cs="Times New Roman"/>
          <w:sz w:val="20"/>
          <w:szCs w:val="20"/>
          <w:lang w:eastAsia="ko-KR"/>
        </w:rPr>
      </w:pPr>
      <w:r w:rsidRPr="00E0706A">
        <w:rPr>
          <w:rFonts w:ascii="Times New Roman" w:eastAsia="Times New Roman" w:hAnsi="Times New Roman" w:cs="Times New Roman"/>
          <w:sz w:val="20"/>
          <w:szCs w:val="20"/>
        </w:rPr>
        <w:t xml:space="preserve">Douglass, Frederick.  </w:t>
      </w:r>
      <w:proofErr w:type="gramStart"/>
      <w:r w:rsidRPr="00E0706A">
        <w:rPr>
          <w:rFonts w:ascii="Times New Roman" w:eastAsia="Times New Roman" w:hAnsi="Times New Roman" w:cs="Times New Roman"/>
          <w:i/>
          <w:iCs/>
          <w:sz w:val="20"/>
          <w:szCs w:val="20"/>
        </w:rPr>
        <w:t>Narrative of the Life of Frederick Douglass.</w:t>
      </w:r>
      <w:proofErr w:type="gramEnd"/>
    </w:p>
    <w:p w:rsidR="002A749A" w:rsidRPr="00E0706A" w:rsidRDefault="002A749A">
      <w:pPr>
        <w:rPr>
          <w:rFonts w:ascii="Times New Roman" w:eastAsiaTheme="minorEastAsia" w:hAnsi="Times New Roman" w:cs="Times New Roman"/>
          <w:sz w:val="20"/>
          <w:szCs w:val="20"/>
          <w:lang w:eastAsia="ko-KR"/>
        </w:rPr>
      </w:pPr>
    </w:p>
    <w:p w:rsidR="002A749A" w:rsidRPr="00E0706A" w:rsidRDefault="00A45B4F">
      <w:pPr>
        <w:rPr>
          <w:rFonts w:ascii="Times New Roman" w:eastAsiaTheme="minorEastAsia" w:hAnsi="Times New Roman" w:cs="Times New Roman"/>
          <w:sz w:val="20"/>
          <w:szCs w:val="20"/>
          <w:u w:val="single"/>
          <w:lang w:eastAsia="ko-KR"/>
        </w:rPr>
      </w:pPr>
      <w:r w:rsidRPr="00E0706A">
        <w:rPr>
          <w:rFonts w:ascii="Times New Roman" w:eastAsia="Times New Roman" w:hAnsi="Times New Roman" w:cs="Times New Roman"/>
          <w:sz w:val="20"/>
          <w:szCs w:val="20"/>
          <w:u w:val="single"/>
        </w:rPr>
        <w:t xml:space="preserve">Week </w:t>
      </w:r>
      <w:proofErr w:type="gramStart"/>
      <w:r w:rsidRPr="00E0706A">
        <w:rPr>
          <w:rFonts w:ascii="Times New Roman" w:eastAsia="Times New Roman" w:hAnsi="Times New Roman" w:cs="Times New Roman"/>
          <w:sz w:val="20"/>
          <w:szCs w:val="20"/>
          <w:u w:val="single"/>
        </w:rPr>
        <w:t>Eight  8</w:t>
      </w:r>
      <w:proofErr w:type="gramEnd"/>
      <w:r w:rsidR="00365E6B" w:rsidRPr="00E0706A">
        <w:rPr>
          <w:rFonts w:ascii="Times New Roman" w:eastAsia="Times New Roman" w:hAnsi="Times New Roman" w:cs="Times New Roman"/>
          <w:sz w:val="20"/>
          <w:szCs w:val="20"/>
          <w:u w:val="single"/>
        </w:rPr>
        <w:t>/</w:t>
      </w:r>
      <w:r w:rsidR="00605CAF">
        <w:rPr>
          <w:rFonts w:ascii="Times New Roman" w:eastAsia="Times New Roman" w:hAnsi="Times New Roman" w:cs="Times New Roman"/>
          <w:sz w:val="20"/>
          <w:szCs w:val="20"/>
          <w:u w:val="single"/>
          <w:lang w:eastAsia="ko-KR"/>
        </w:rPr>
        <w:t>20</w:t>
      </w:r>
    </w:p>
    <w:p w:rsidR="002A749A" w:rsidRPr="00E0706A" w:rsidRDefault="00F81FD3" w:rsidP="00C65B07">
      <w:pPr>
        <w:rPr>
          <w:rFonts w:ascii="Times New Roman" w:eastAsia="Times New Roman" w:hAnsi="Times New Roman" w:cs="Times New Roman"/>
          <w:sz w:val="20"/>
          <w:szCs w:val="20"/>
        </w:rPr>
      </w:pPr>
      <w:r w:rsidRPr="00E0706A">
        <w:rPr>
          <w:rFonts w:ascii="Times New Roman" w:eastAsia="Times New Roman" w:hAnsi="Times New Roman" w:cs="Times New Roman"/>
          <w:i/>
          <w:iCs/>
          <w:sz w:val="20"/>
          <w:szCs w:val="20"/>
        </w:rPr>
        <w:t xml:space="preserve">Frederick </w:t>
      </w:r>
      <w:proofErr w:type="gramStart"/>
      <w:r w:rsidRPr="00E0706A">
        <w:rPr>
          <w:rFonts w:ascii="Times New Roman" w:eastAsia="Times New Roman" w:hAnsi="Times New Roman" w:cs="Times New Roman"/>
          <w:i/>
          <w:iCs/>
          <w:sz w:val="20"/>
          <w:szCs w:val="20"/>
        </w:rPr>
        <w:t>Douglass</w:t>
      </w:r>
      <w:r w:rsidRPr="00E0706A">
        <w:rPr>
          <w:rFonts w:ascii="Times New Roman" w:eastAsia="Times New Roman" w:hAnsi="Times New Roman" w:cs="Times New Roman"/>
          <w:sz w:val="20"/>
          <w:szCs w:val="20"/>
        </w:rPr>
        <w:t xml:space="preserve">  continued</w:t>
      </w:r>
      <w:proofErr w:type="gramEnd"/>
      <w:r w:rsidR="002A749A" w:rsidRPr="00E0706A">
        <w:rPr>
          <w:rFonts w:ascii="Times New Roman" w:eastAsia="Times New Roman" w:hAnsi="Times New Roman" w:cs="Times New Roman"/>
          <w:sz w:val="20"/>
          <w:szCs w:val="20"/>
        </w:rPr>
        <w:tab/>
        <w:t xml:space="preserve"> </w:t>
      </w:r>
    </w:p>
    <w:p w:rsidR="002A749A" w:rsidRPr="00E0706A" w:rsidRDefault="002A749A">
      <w:pPr>
        <w:ind w:firstLine="720"/>
        <w:rPr>
          <w:rFonts w:ascii="Times New Roman" w:eastAsiaTheme="minorEastAsia" w:hAnsi="Times New Roman" w:cs="Times New Roman"/>
          <w:sz w:val="20"/>
          <w:szCs w:val="20"/>
          <w:lang w:eastAsia="ko-KR"/>
        </w:rPr>
      </w:pPr>
      <w:r w:rsidRPr="00E0706A">
        <w:rPr>
          <w:rFonts w:ascii="Times New Roman" w:eastAsia="Times New Roman" w:hAnsi="Times New Roman" w:cs="Times New Roman"/>
          <w:sz w:val="20"/>
          <w:szCs w:val="20"/>
        </w:rPr>
        <w:br/>
      </w:r>
      <w:r w:rsidR="00A45B4F" w:rsidRPr="00E0706A">
        <w:rPr>
          <w:rFonts w:ascii="Times New Roman" w:eastAsia="Times New Roman" w:hAnsi="Times New Roman" w:cs="Times New Roman"/>
          <w:sz w:val="20"/>
          <w:szCs w:val="20"/>
          <w:u w:val="single"/>
        </w:rPr>
        <w:t xml:space="preserve">Week </w:t>
      </w:r>
      <w:proofErr w:type="gramStart"/>
      <w:r w:rsidR="00A45B4F" w:rsidRPr="00E0706A">
        <w:rPr>
          <w:rFonts w:ascii="Times New Roman" w:eastAsia="Times New Roman" w:hAnsi="Times New Roman" w:cs="Times New Roman"/>
          <w:sz w:val="20"/>
          <w:szCs w:val="20"/>
          <w:u w:val="single"/>
        </w:rPr>
        <w:t>Nine  8</w:t>
      </w:r>
      <w:proofErr w:type="gramEnd"/>
      <w:r w:rsidRPr="00E0706A">
        <w:rPr>
          <w:rFonts w:ascii="Times New Roman" w:eastAsia="Times New Roman" w:hAnsi="Times New Roman" w:cs="Times New Roman"/>
          <w:sz w:val="20"/>
          <w:szCs w:val="20"/>
          <w:u w:val="single"/>
        </w:rPr>
        <w:t>/</w:t>
      </w:r>
      <w:r w:rsidR="00F81FD3" w:rsidRPr="00E0706A">
        <w:rPr>
          <w:rFonts w:ascii="Times New Roman" w:eastAsia="Times New Roman" w:hAnsi="Times New Roman" w:cs="Times New Roman"/>
          <w:sz w:val="20"/>
          <w:szCs w:val="20"/>
          <w:u w:val="single"/>
          <w:lang w:eastAsia="ko-KR"/>
        </w:rPr>
        <w:t>2</w:t>
      </w:r>
      <w:r w:rsidR="00605CAF">
        <w:rPr>
          <w:rFonts w:ascii="Times New Roman" w:eastAsia="Times New Roman" w:hAnsi="Times New Roman" w:cs="Times New Roman"/>
          <w:sz w:val="20"/>
          <w:szCs w:val="20"/>
          <w:u w:val="single"/>
          <w:lang w:eastAsia="ko-KR"/>
        </w:rPr>
        <w:t>7</w:t>
      </w:r>
    </w:p>
    <w:p w:rsidR="002A749A" w:rsidRPr="00E0706A" w:rsidRDefault="00F81FD3">
      <w:pPr>
        <w:rPr>
          <w:rFonts w:ascii="Times New Roman" w:eastAsia="Times New Roman" w:hAnsi="Times New Roman" w:cs="Times New Roman"/>
          <w:sz w:val="20"/>
          <w:szCs w:val="20"/>
        </w:rPr>
      </w:pPr>
      <w:r w:rsidRPr="00E0706A">
        <w:rPr>
          <w:rFonts w:ascii="Times New Roman" w:eastAsia="Times New Roman" w:hAnsi="Times New Roman" w:cs="Times New Roman"/>
          <w:sz w:val="20"/>
          <w:szCs w:val="20"/>
        </w:rPr>
        <w:t xml:space="preserve">Kerouac, Jack.  </w:t>
      </w:r>
      <w:r w:rsidRPr="00E0706A">
        <w:rPr>
          <w:rFonts w:ascii="Times New Roman" w:eastAsia="Times New Roman" w:hAnsi="Times New Roman" w:cs="Times New Roman"/>
          <w:i/>
          <w:iCs/>
          <w:sz w:val="20"/>
          <w:szCs w:val="20"/>
        </w:rPr>
        <w:t>On the Road.</w:t>
      </w:r>
      <w:r w:rsidR="002A749A" w:rsidRPr="00E0706A">
        <w:rPr>
          <w:rFonts w:ascii="Times New Roman" w:eastAsia="Times New Roman" w:hAnsi="Times New Roman" w:cs="Times New Roman"/>
          <w:sz w:val="20"/>
          <w:szCs w:val="20"/>
        </w:rPr>
        <w:br/>
      </w:r>
      <w:r w:rsidR="002A749A" w:rsidRPr="00E0706A">
        <w:rPr>
          <w:rFonts w:ascii="Times New Roman" w:eastAsia="Times New Roman" w:hAnsi="Times New Roman" w:cs="Times New Roman"/>
          <w:sz w:val="20"/>
          <w:szCs w:val="20"/>
        </w:rPr>
        <w:br/>
      </w:r>
      <w:r w:rsidR="00A45B4F" w:rsidRPr="00E0706A">
        <w:rPr>
          <w:rFonts w:ascii="Times New Roman" w:eastAsia="Times New Roman" w:hAnsi="Times New Roman" w:cs="Times New Roman"/>
          <w:sz w:val="20"/>
          <w:szCs w:val="20"/>
          <w:u w:val="single"/>
        </w:rPr>
        <w:t>Week Ten  9</w:t>
      </w:r>
      <w:r w:rsidR="002A749A" w:rsidRPr="00E0706A">
        <w:rPr>
          <w:rFonts w:ascii="Times New Roman" w:eastAsia="Times New Roman" w:hAnsi="Times New Roman" w:cs="Times New Roman"/>
          <w:sz w:val="20"/>
          <w:szCs w:val="20"/>
          <w:u w:val="single"/>
        </w:rPr>
        <w:t>/</w:t>
      </w:r>
      <w:r w:rsidR="00605CAF">
        <w:rPr>
          <w:rFonts w:ascii="Times New Roman" w:eastAsia="Times New Roman" w:hAnsi="Times New Roman" w:cs="Times New Roman"/>
          <w:sz w:val="20"/>
          <w:szCs w:val="20"/>
          <w:u w:val="single"/>
          <w:lang w:eastAsia="ko-KR"/>
        </w:rPr>
        <w:t>3</w:t>
      </w:r>
      <w:r w:rsidR="002A749A" w:rsidRPr="00E0706A">
        <w:rPr>
          <w:rFonts w:ascii="Times New Roman" w:eastAsia="Times New Roman" w:hAnsi="Times New Roman" w:cs="Times New Roman"/>
          <w:sz w:val="20"/>
          <w:szCs w:val="20"/>
        </w:rPr>
        <w:br/>
      </w:r>
      <w:r w:rsidRPr="00E0706A">
        <w:rPr>
          <w:rFonts w:ascii="Times New Roman" w:eastAsia="Times New Roman" w:hAnsi="Times New Roman" w:cs="Times New Roman"/>
          <w:i/>
          <w:iCs/>
          <w:sz w:val="20"/>
          <w:szCs w:val="20"/>
        </w:rPr>
        <w:t xml:space="preserve">Road  </w:t>
      </w:r>
      <w:r w:rsidRPr="00E0706A">
        <w:rPr>
          <w:rFonts w:ascii="Times New Roman" w:eastAsia="Times New Roman" w:hAnsi="Times New Roman" w:cs="Times New Roman"/>
          <w:sz w:val="20"/>
          <w:szCs w:val="20"/>
        </w:rPr>
        <w:t>continued</w:t>
      </w:r>
    </w:p>
    <w:p w:rsidR="002A749A" w:rsidRPr="00E0706A" w:rsidRDefault="00F81FD3">
      <w:pPr>
        <w:rPr>
          <w:rFonts w:ascii="Times New Roman" w:eastAsia="Times New Roman" w:hAnsi="Times New Roman" w:cs="Times New Roman"/>
          <w:i/>
          <w:iCs/>
          <w:sz w:val="20"/>
          <w:szCs w:val="20"/>
        </w:rPr>
      </w:pPr>
      <w:r w:rsidRPr="00E0706A">
        <w:rPr>
          <w:rFonts w:ascii="Times New Roman" w:eastAsia="Times New Roman" w:hAnsi="Times New Roman" w:cs="Times New Roman"/>
          <w:b/>
          <w:bCs/>
          <w:sz w:val="20"/>
          <w:szCs w:val="20"/>
        </w:rPr>
        <w:t>FINAL EXAM</w:t>
      </w:r>
    </w:p>
    <w:sectPr w:rsidR="002A749A" w:rsidRPr="00E0706A" w:rsidSect="00182B2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F4FD3"/>
    <w:rsid w:val="00114274"/>
    <w:rsid w:val="00145441"/>
    <w:rsid w:val="00182B27"/>
    <w:rsid w:val="001E4DB0"/>
    <w:rsid w:val="001E5737"/>
    <w:rsid w:val="001F401E"/>
    <w:rsid w:val="002010D7"/>
    <w:rsid w:val="00256F93"/>
    <w:rsid w:val="002A749A"/>
    <w:rsid w:val="00313A16"/>
    <w:rsid w:val="00365E6B"/>
    <w:rsid w:val="00391927"/>
    <w:rsid w:val="003A3E83"/>
    <w:rsid w:val="00400014"/>
    <w:rsid w:val="004C1A55"/>
    <w:rsid w:val="005D6B6A"/>
    <w:rsid w:val="00605CAF"/>
    <w:rsid w:val="006639AA"/>
    <w:rsid w:val="00680D2B"/>
    <w:rsid w:val="006C603C"/>
    <w:rsid w:val="00780E2B"/>
    <w:rsid w:val="00792DA2"/>
    <w:rsid w:val="00804641"/>
    <w:rsid w:val="00886847"/>
    <w:rsid w:val="008C6843"/>
    <w:rsid w:val="009A1F96"/>
    <w:rsid w:val="009D40C9"/>
    <w:rsid w:val="00A1171A"/>
    <w:rsid w:val="00A45B4F"/>
    <w:rsid w:val="00A77B3E"/>
    <w:rsid w:val="00AB05C4"/>
    <w:rsid w:val="00C65B07"/>
    <w:rsid w:val="00D14FED"/>
    <w:rsid w:val="00DA161E"/>
    <w:rsid w:val="00E0706A"/>
    <w:rsid w:val="00E94663"/>
    <w:rsid w:val="00ED0F2B"/>
    <w:rsid w:val="00F81FD3"/>
    <w:rsid w:val="00F84503"/>
    <w:rsid w:val="00FB05A4"/>
    <w:rsid w:val="00FD73C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2B27"/>
    <w:rPr>
      <w:rFonts w:ascii="Cambria" w:eastAsia="Cambria" w:hAnsi="Cambria" w:cs="Cambria"/>
      <w:color w:val="000000"/>
      <w:sz w:val="24"/>
      <w:szCs w:val="24"/>
      <w:lang w:eastAsia="en-US"/>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character" w:styleId="Hyperlink">
    <w:name w:val="Hyperlink"/>
    <w:basedOn w:val="DefaultParagraphFont"/>
    <w:rsid w:val="006639AA"/>
    <w:rPr>
      <w:color w:val="0000FF" w:themeColor="hyperlink"/>
      <w:u w:val="single"/>
    </w:rPr>
  </w:style>
  <w:style w:type="paragraph" w:customStyle="1" w:styleId="FreeForm">
    <w:name w:val="Free Form"/>
    <w:rsid w:val="006639AA"/>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2B27"/>
    <w:rPr>
      <w:rFonts w:ascii="Cambria" w:eastAsia="Cambria" w:hAnsi="Cambria" w:cs="Cambria"/>
      <w:color w:val="000000"/>
      <w:sz w:val="24"/>
      <w:szCs w:val="24"/>
      <w:lang w:eastAsia="en-US"/>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character" w:styleId="Hyperlink">
    <w:name w:val="Hyperlink"/>
    <w:basedOn w:val="DefaultParagraphFont"/>
    <w:rsid w:val="006639AA"/>
    <w:rPr>
      <w:color w:val="0000FF" w:themeColor="hyperlink"/>
      <w:u w:val="single"/>
    </w:rPr>
  </w:style>
  <w:style w:type="paragraph" w:customStyle="1" w:styleId="FreeForm">
    <w:name w:val="Free Form"/>
    <w:rsid w:val="006639AA"/>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brooke.carlso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974</Words>
  <Characters>5554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Brooke Allan Carlson</dc:creator>
  <cp:lastModifiedBy>Brooke Carlson</cp:lastModifiedBy>
  <cp:revision>2</cp:revision>
  <cp:lastPrinted>2013-05-22T07:35:00Z</cp:lastPrinted>
  <dcterms:created xsi:type="dcterms:W3CDTF">2013-07-09T01:12:00Z</dcterms:created>
  <dcterms:modified xsi:type="dcterms:W3CDTF">2013-07-09T01:12:00Z</dcterms:modified>
</cp:coreProperties>
</file>